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348F2" w14:textId="1222C434" w:rsidR="005B13D7" w:rsidRDefault="009423A0" w:rsidP="00AA5C5B">
      <w:pPr>
        <w:rPr>
          <w:b/>
          <w:sz w:val="28"/>
        </w:rPr>
      </w:pPr>
      <w:r>
        <w:rPr>
          <w:b/>
          <w:sz w:val="28"/>
        </w:rPr>
        <w:t>Anerkennungs</w:t>
      </w:r>
      <w:r w:rsidR="00F00B7F">
        <w:rPr>
          <w:b/>
          <w:sz w:val="28"/>
        </w:rPr>
        <w:t>formular</w:t>
      </w:r>
      <w:r w:rsidR="00AA5C5B" w:rsidRPr="00822C98">
        <w:rPr>
          <w:b/>
          <w:sz w:val="28"/>
        </w:rPr>
        <w:t xml:space="preserve"> </w:t>
      </w:r>
      <w:r w:rsidR="003E116E" w:rsidRPr="00822C98">
        <w:rPr>
          <w:b/>
          <w:sz w:val="28"/>
        </w:rPr>
        <w:t xml:space="preserve">Master </w:t>
      </w:r>
      <w:proofErr w:type="spellStart"/>
      <w:r w:rsidR="003E116E" w:rsidRPr="00822C98">
        <w:rPr>
          <w:b/>
          <w:sz w:val="28"/>
        </w:rPr>
        <w:t>of</w:t>
      </w:r>
      <w:proofErr w:type="spellEnd"/>
      <w:r w:rsidR="003E116E" w:rsidRPr="00822C98">
        <w:rPr>
          <w:b/>
          <w:sz w:val="28"/>
        </w:rPr>
        <w:t xml:space="preserve"> </w:t>
      </w:r>
      <w:r w:rsidR="009D44DA" w:rsidRPr="00822C98">
        <w:rPr>
          <w:b/>
          <w:sz w:val="28"/>
        </w:rPr>
        <w:t>Law</w:t>
      </w:r>
      <w:r w:rsidR="00D808E4" w:rsidRPr="00822C98">
        <w:rPr>
          <w:b/>
          <w:sz w:val="28"/>
        </w:rPr>
        <w:t xml:space="preserve"> UZ</w:t>
      </w:r>
      <w:r w:rsidR="00C87CB7">
        <w:rPr>
          <w:b/>
          <w:sz w:val="28"/>
        </w:rPr>
        <w:t>H</w:t>
      </w:r>
      <w:r w:rsidR="00627781">
        <w:rPr>
          <w:b/>
          <w:sz w:val="28"/>
        </w:rPr>
        <w:t xml:space="preserve"> </w:t>
      </w:r>
      <w:r w:rsidR="00EF1F30">
        <w:rPr>
          <w:b/>
          <w:sz w:val="28"/>
        </w:rPr>
        <w:t>Rechtswissenschaft</w:t>
      </w:r>
    </w:p>
    <w:p w14:paraId="15F9BA39" w14:textId="77777777" w:rsidR="00F00B7F" w:rsidRPr="00822C98" w:rsidRDefault="00F00B7F" w:rsidP="00AA5C5B">
      <w:pPr>
        <w:rPr>
          <w:b/>
          <w:sz w:val="28"/>
        </w:rPr>
      </w:pPr>
    </w:p>
    <w:p w14:paraId="3223DC20" w14:textId="246463F8" w:rsidR="008B63E6" w:rsidRDefault="00F00B7F" w:rsidP="00AA5C5B">
      <w:pPr>
        <w:pStyle w:val="Listenabsatz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Anwendungsbereich</w:t>
      </w:r>
    </w:p>
    <w:p w14:paraId="7471A31B" w14:textId="2A53F4C5" w:rsidR="00F00B7F" w:rsidRDefault="00F00B7F" w:rsidP="00F00B7F">
      <w:pPr>
        <w:pStyle w:val="Listenabsatz"/>
        <w:spacing w:line="360" w:lineRule="auto"/>
        <w:rPr>
          <w:rFonts w:ascii="Helv" w:hAnsi="Helv" w:cs="Helv"/>
          <w:color w:val="000000" w:themeColor="text1"/>
          <w:sz w:val="18"/>
          <w:szCs w:val="18"/>
          <w:lang w:eastAsia="de-CH"/>
        </w:rPr>
      </w:pPr>
      <w:r w:rsidRPr="005A5E4B">
        <w:rPr>
          <w:rFonts w:ascii="Helv" w:hAnsi="Helv" w:cs="Helv"/>
          <w:color w:val="000000" w:themeColor="text1"/>
          <w:sz w:val="18"/>
          <w:szCs w:val="18"/>
          <w:lang w:eastAsia="de-CH"/>
        </w:rPr>
        <w:t>Dieses Formular ist zu verwenden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für die</w:t>
      </w:r>
      <w:r w:rsidRPr="005A5E4B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Anerkennung folgender externer Leistungen an den 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Master </w:t>
      </w:r>
      <w:proofErr w:type="spellStart"/>
      <w:r>
        <w:rPr>
          <w:rFonts w:ascii="Helv" w:hAnsi="Helv" w:cs="Helv"/>
          <w:color w:val="000000" w:themeColor="text1"/>
          <w:sz w:val="18"/>
          <w:szCs w:val="18"/>
          <w:lang w:eastAsia="de-CH"/>
        </w:rPr>
        <w:t>of</w:t>
      </w:r>
      <w:proofErr w:type="spellEnd"/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Law UZH</w:t>
      </w:r>
      <w:r w:rsidR="00DA2B1F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Rechtswissenschaft</w:t>
      </w:r>
      <w:r w:rsidRPr="005A5E4B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: Schweizer </w:t>
      </w:r>
      <w:r w:rsidR="009102A7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und </w:t>
      </w:r>
      <w:r w:rsidR="009A1B08">
        <w:rPr>
          <w:rFonts w:ascii="Helv" w:hAnsi="Helv" w:cs="Helv"/>
          <w:color w:val="000000" w:themeColor="text1"/>
          <w:sz w:val="18"/>
          <w:szCs w:val="18"/>
          <w:lang w:eastAsia="de-CH"/>
        </w:rPr>
        <w:t>i</w:t>
      </w:r>
      <w:r w:rsidRPr="005A5E4B">
        <w:rPr>
          <w:rFonts w:ascii="Helv" w:hAnsi="Helv" w:cs="Helv"/>
          <w:color w:val="000000" w:themeColor="text1"/>
          <w:sz w:val="18"/>
          <w:szCs w:val="18"/>
          <w:lang w:eastAsia="de-CH"/>
        </w:rPr>
        <w:t>nternationale Mobilität</w:t>
      </w:r>
      <w:r w:rsidR="009102A7">
        <w:rPr>
          <w:rFonts w:ascii="Helv" w:hAnsi="Helv" w:cs="Helv"/>
          <w:color w:val="000000" w:themeColor="text1"/>
          <w:sz w:val="18"/>
          <w:szCs w:val="18"/>
          <w:lang w:eastAsia="de-CH"/>
        </w:rPr>
        <w:t>, Summer/Winter Schools und Vorziehen von Mastermodulen</w:t>
      </w:r>
      <w:r w:rsidRPr="005A5E4B">
        <w:rPr>
          <w:rFonts w:ascii="Helv" w:hAnsi="Helv" w:cs="Helv"/>
          <w:color w:val="000000" w:themeColor="text1"/>
          <w:sz w:val="18"/>
          <w:szCs w:val="18"/>
          <w:lang w:eastAsia="de-CH"/>
        </w:rPr>
        <w:t>.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</w:t>
      </w:r>
      <w:r w:rsidR="009102A7">
        <w:rPr>
          <w:rFonts w:ascii="Helv" w:hAnsi="Helv" w:cs="Helv"/>
          <w:color w:val="000000" w:themeColor="text1"/>
          <w:sz w:val="18"/>
          <w:szCs w:val="18"/>
          <w:lang w:eastAsia="de-CH"/>
        </w:rPr>
        <w:t>E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s </w:t>
      </w:r>
      <w:r w:rsidR="009102A7">
        <w:rPr>
          <w:rFonts w:ascii="Helv" w:hAnsi="Helv" w:cs="Helv"/>
          <w:color w:val="000000" w:themeColor="text1"/>
          <w:sz w:val="18"/>
          <w:szCs w:val="18"/>
          <w:lang w:eastAsia="de-CH"/>
        </w:rPr>
        <w:t>kommt ausserdem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zur Anwendung für die Anerkennung externer Leistungen an d</w:t>
      </w:r>
      <w:r w:rsidR="00106996">
        <w:rPr>
          <w:rFonts w:ascii="Helv" w:hAnsi="Helv" w:cs="Helv"/>
          <w:color w:val="000000" w:themeColor="text1"/>
          <w:sz w:val="18"/>
          <w:szCs w:val="18"/>
          <w:lang w:eastAsia="de-CH"/>
        </w:rPr>
        <w:t>as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 Minor-Studienprogramm </w:t>
      </w:r>
      <w:r w:rsidR="009102A7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Recht </w:t>
      </w:r>
      <w:r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auf Masterstufe. </w:t>
      </w:r>
      <w:r w:rsidRPr="00F00B7F">
        <w:rPr>
          <w:rFonts w:ascii="Helv" w:hAnsi="Helv" w:cs="Helv"/>
          <w:color w:val="FF0000"/>
          <w:sz w:val="18"/>
          <w:szCs w:val="18"/>
          <w:lang w:eastAsia="de-CH"/>
        </w:rPr>
        <w:t xml:space="preserve">Keine Anwendung findet das Formular </w:t>
      </w:r>
      <w:r w:rsidRPr="00FC264A">
        <w:rPr>
          <w:rFonts w:ascii="Helv" w:hAnsi="Helv" w:cs="Helv"/>
          <w:color w:val="FF0000"/>
          <w:sz w:val="18"/>
          <w:szCs w:val="18"/>
          <w:lang w:eastAsia="de-CH"/>
        </w:rPr>
        <w:t>auf den Joint Degree Masterstudiengang</w:t>
      </w:r>
      <w:r w:rsidR="00FC264A" w:rsidRPr="00FC264A">
        <w:rPr>
          <w:rFonts w:ascii="Helv" w:hAnsi="Helv" w:cs="Helv"/>
          <w:color w:val="FF0000"/>
          <w:sz w:val="18"/>
          <w:szCs w:val="18"/>
          <w:lang w:eastAsia="de-CH"/>
        </w:rPr>
        <w:t xml:space="preserve"> und </w:t>
      </w:r>
      <w:r w:rsidRPr="00FC264A">
        <w:rPr>
          <w:rFonts w:ascii="Helv" w:hAnsi="Helv" w:cs="Helv"/>
          <w:color w:val="FF0000"/>
          <w:sz w:val="18"/>
          <w:szCs w:val="18"/>
          <w:lang w:eastAsia="de-CH"/>
        </w:rPr>
        <w:t>die Double Degree Masterstudiengänge</w:t>
      </w:r>
      <w:r w:rsidR="00FC264A">
        <w:rPr>
          <w:rFonts w:ascii="Helv" w:hAnsi="Helv" w:cs="Helv"/>
          <w:color w:val="FF0000"/>
          <w:sz w:val="18"/>
          <w:szCs w:val="18"/>
          <w:lang w:eastAsia="de-CH"/>
        </w:rPr>
        <w:t xml:space="preserve"> (Ziff. 1 RLA RWF).</w:t>
      </w:r>
    </w:p>
    <w:p w14:paraId="3A5BF277" w14:textId="77777777" w:rsidR="00F00B7F" w:rsidRDefault="00F00B7F" w:rsidP="00F00B7F">
      <w:pPr>
        <w:pStyle w:val="Listenabsatz"/>
        <w:spacing w:line="360" w:lineRule="auto"/>
        <w:rPr>
          <w:b/>
          <w:sz w:val="22"/>
          <w:szCs w:val="22"/>
        </w:rPr>
      </w:pPr>
    </w:p>
    <w:p w14:paraId="3657F653" w14:textId="57F1C4AE" w:rsidR="00F00B7F" w:rsidRPr="00822C98" w:rsidRDefault="00F00B7F" w:rsidP="00AA5C5B">
      <w:pPr>
        <w:pStyle w:val="Listenabsatz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Zuständigkeit</w:t>
      </w:r>
    </w:p>
    <w:p w14:paraId="24C073CB" w14:textId="290BA280" w:rsidR="008B63E6" w:rsidRPr="00822C98" w:rsidRDefault="00207985" w:rsidP="008B63E6">
      <w:pPr>
        <w:pStyle w:val="Listenabsatz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  <w:lang w:eastAsia="de-CH"/>
        </w:rPr>
      </w:pPr>
      <w:r w:rsidRPr="00822C98">
        <w:rPr>
          <w:color w:val="000000"/>
          <w:sz w:val="18"/>
          <w:szCs w:val="18"/>
          <w:lang w:eastAsia="de-CH"/>
        </w:rPr>
        <w:t>Rechtswissenschaftliche Fakultät</w:t>
      </w:r>
      <w:r w:rsidR="008B63E6" w:rsidRPr="00822C98">
        <w:rPr>
          <w:color w:val="000000"/>
          <w:sz w:val="18"/>
          <w:szCs w:val="18"/>
          <w:lang w:eastAsia="de-CH"/>
        </w:rPr>
        <w:t>,</w:t>
      </w:r>
      <w:r w:rsidR="00CA3EB0">
        <w:rPr>
          <w:color w:val="000000"/>
          <w:sz w:val="18"/>
          <w:szCs w:val="18"/>
          <w:lang w:eastAsia="de-CH"/>
        </w:rPr>
        <w:t xml:space="preserve"> Student Center,</w:t>
      </w:r>
      <w:r w:rsidR="003A7193">
        <w:rPr>
          <w:color w:val="000000"/>
          <w:sz w:val="18"/>
          <w:szCs w:val="18"/>
          <w:lang w:eastAsia="de-CH"/>
        </w:rPr>
        <w:t xml:space="preserve"> Rämistrasse 74</w:t>
      </w:r>
      <w:r w:rsidR="008B63E6" w:rsidRPr="00822C98">
        <w:rPr>
          <w:color w:val="000000"/>
          <w:sz w:val="18"/>
          <w:szCs w:val="18"/>
          <w:lang w:eastAsia="de-CH"/>
        </w:rPr>
        <w:t>, CH-8001 Zürich</w:t>
      </w:r>
    </w:p>
    <w:p w14:paraId="0627071F" w14:textId="25E5CBFC" w:rsidR="003A7193" w:rsidRPr="00C57AB9" w:rsidRDefault="003A7193" w:rsidP="003A7193">
      <w:pPr>
        <w:pStyle w:val="Listenabsat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rPr>
          <w:color w:val="000000" w:themeColor="text1"/>
          <w:sz w:val="18"/>
          <w:szCs w:val="18"/>
          <w:lang w:eastAsia="de-CH"/>
        </w:rPr>
      </w:pPr>
      <w:r w:rsidRPr="6D2E9F70">
        <w:rPr>
          <w:rFonts w:ascii="Helv" w:hAnsi="Helv" w:cs="Helv"/>
          <w:color w:val="000000" w:themeColor="text1"/>
          <w:sz w:val="18"/>
          <w:szCs w:val="18"/>
          <w:lang w:eastAsia="de-CH"/>
        </w:rPr>
        <w:t xml:space="preserve">Kontakt: </w:t>
      </w:r>
      <w:hyperlink r:id="rId8" w:history="1">
        <w:r w:rsidR="008A7BBB" w:rsidRPr="00C57AB9">
          <w:rPr>
            <w:rStyle w:val="Hyperlink"/>
            <w:sz w:val="18"/>
            <w:szCs w:val="18"/>
            <w:lang w:eastAsia="de-CH"/>
          </w:rPr>
          <w:t>https://www.ius.uzh.ch/de/studies/contact-form.html</w:t>
        </w:r>
      </w:hyperlink>
      <w:r w:rsidR="008A7BBB" w:rsidRPr="00C57AB9">
        <w:rPr>
          <w:color w:val="000000" w:themeColor="text1"/>
          <w:sz w:val="18"/>
          <w:szCs w:val="18"/>
          <w:lang w:eastAsia="de-CH"/>
        </w:rPr>
        <w:t xml:space="preserve"> </w:t>
      </w:r>
    </w:p>
    <w:p w14:paraId="7BCF5869" w14:textId="77777777" w:rsidR="009766BA" w:rsidRPr="003A7193" w:rsidRDefault="009766BA" w:rsidP="003A7193">
      <w:pPr>
        <w:pStyle w:val="Listenabsatz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rPr>
          <w:color w:val="000000" w:themeColor="text1"/>
          <w:sz w:val="18"/>
          <w:szCs w:val="18"/>
          <w:lang w:eastAsia="de-CH"/>
        </w:rPr>
      </w:pPr>
    </w:p>
    <w:p w14:paraId="2248D19B" w14:textId="59311D14" w:rsidR="00AA5C5B" w:rsidRPr="00822C98" w:rsidRDefault="00AA5C5B" w:rsidP="00AA5C5B">
      <w:pPr>
        <w:pStyle w:val="Listenabsatz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r w:rsidRPr="00822C98">
        <w:rPr>
          <w:b/>
          <w:sz w:val="22"/>
          <w:szCs w:val="22"/>
        </w:rPr>
        <w:t xml:space="preserve">Angaben der/s </w:t>
      </w:r>
      <w:r w:rsidR="00FC264A">
        <w:rPr>
          <w:b/>
          <w:sz w:val="22"/>
          <w:szCs w:val="22"/>
        </w:rPr>
        <w:t>S</w:t>
      </w:r>
      <w:r w:rsidRPr="00822C98">
        <w:rPr>
          <w:b/>
          <w:sz w:val="22"/>
          <w:szCs w:val="22"/>
        </w:rPr>
        <w:t>tudierenden</w:t>
      </w:r>
    </w:p>
    <w:tbl>
      <w:tblPr>
        <w:tblStyle w:val="Tabellenraster"/>
        <w:tblW w:w="1303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3544"/>
        <w:gridCol w:w="2977"/>
        <w:gridCol w:w="3685"/>
      </w:tblGrid>
      <w:tr w:rsidR="009D2C8F" w:rsidRPr="00822C98" w14:paraId="78E6175B" w14:textId="77777777" w:rsidTr="00C628E6">
        <w:trPr>
          <w:trHeight w:val="567"/>
        </w:trPr>
        <w:tc>
          <w:tcPr>
            <w:tcW w:w="2829" w:type="dxa"/>
            <w:vAlign w:val="center"/>
          </w:tcPr>
          <w:p w14:paraId="5E9DFAA1" w14:textId="22E1F1C9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Nachname</w:t>
            </w:r>
            <w:r>
              <w:rPr>
                <w:sz w:val="18"/>
                <w:szCs w:val="18"/>
              </w:rPr>
              <w:t>, Vorname</w:t>
            </w:r>
          </w:p>
        </w:tc>
        <w:sdt>
          <w:sdtPr>
            <w:rPr>
              <w:sz w:val="18"/>
              <w:szCs w:val="18"/>
            </w:rPr>
            <w:id w:val="1013641706"/>
            <w:placeholder>
              <w:docPart w:val="F452470DDC19475EB9392CF6F7F2DD0D"/>
            </w:placeholder>
            <w:showingPlcHdr/>
            <w:text/>
          </w:sdtPr>
          <w:sdtEndPr>
            <w:rPr>
              <w:highlight w:val="yellow"/>
            </w:rPr>
          </w:sdtEndPr>
          <w:sdtContent>
            <w:tc>
              <w:tcPr>
                <w:tcW w:w="3544" w:type="dxa"/>
                <w:vAlign w:val="center"/>
              </w:tcPr>
              <w:p w14:paraId="6DA4CBBA" w14:textId="27C0CA0C" w:rsidR="009D2C8F" w:rsidRPr="000F55AC" w:rsidRDefault="00856173" w:rsidP="000F55AC">
                <w:pPr>
                  <w:spacing w:line="240" w:lineRule="auto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  <w:tc>
          <w:tcPr>
            <w:tcW w:w="2977" w:type="dxa"/>
            <w:vAlign w:val="center"/>
          </w:tcPr>
          <w:p w14:paraId="66288538" w14:textId="77777777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E-Mail</w:t>
            </w:r>
          </w:p>
        </w:tc>
        <w:sdt>
          <w:sdtPr>
            <w:rPr>
              <w:sz w:val="18"/>
              <w:szCs w:val="18"/>
            </w:rPr>
            <w:id w:val="-141435416"/>
            <w:placeholder>
              <w:docPart w:val="0A8A8C87ADF34A60BFB0EF36DF507053"/>
            </w:placeholder>
            <w:showingPlcHdr/>
            <w:text/>
          </w:sdtPr>
          <w:sdtEndPr>
            <w:rPr>
              <w:highlight w:val="yellow"/>
            </w:rPr>
          </w:sdtEndPr>
          <w:sdtContent>
            <w:tc>
              <w:tcPr>
                <w:tcW w:w="3685" w:type="dxa"/>
                <w:vAlign w:val="center"/>
              </w:tcPr>
              <w:p w14:paraId="3B8BAFDA" w14:textId="3D7723D6" w:rsidR="009D2C8F" w:rsidRPr="000F55AC" w:rsidRDefault="00CC5436" w:rsidP="000F55AC">
                <w:pPr>
                  <w:spacing w:line="240" w:lineRule="auto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9D2C8F" w:rsidRPr="00822C98" w14:paraId="5AD8C761" w14:textId="77777777" w:rsidTr="00C628E6">
        <w:trPr>
          <w:trHeight w:val="567"/>
        </w:trPr>
        <w:tc>
          <w:tcPr>
            <w:tcW w:w="2829" w:type="dxa"/>
            <w:vAlign w:val="center"/>
          </w:tcPr>
          <w:p w14:paraId="2E1B041B" w14:textId="77777777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Matrikelnummer</w:t>
            </w:r>
          </w:p>
        </w:tc>
        <w:sdt>
          <w:sdtPr>
            <w:rPr>
              <w:sz w:val="18"/>
              <w:szCs w:val="18"/>
            </w:rPr>
            <w:id w:val="-1434356716"/>
            <w:placeholder>
              <w:docPart w:val="3AC0312D20084BEDABE7C46372B7599B"/>
            </w:placeholder>
            <w:showingPlcHdr/>
            <w:text/>
          </w:sdtPr>
          <w:sdtEndPr/>
          <w:sdtContent>
            <w:tc>
              <w:tcPr>
                <w:tcW w:w="3544" w:type="dxa"/>
                <w:vAlign w:val="center"/>
              </w:tcPr>
              <w:p w14:paraId="5D7957FF" w14:textId="395ED946" w:rsidR="009D2C8F" w:rsidRPr="00822C98" w:rsidRDefault="00856173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  <w:tc>
          <w:tcPr>
            <w:tcW w:w="2977" w:type="dxa"/>
            <w:vAlign w:val="center"/>
          </w:tcPr>
          <w:p w14:paraId="1331C9D3" w14:textId="7A0DD122" w:rsidR="009D2C8F" w:rsidRPr="00822C98" w:rsidRDefault="00FC264A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Geburtsdatum</w:t>
            </w:r>
          </w:p>
        </w:tc>
        <w:sdt>
          <w:sdtPr>
            <w:rPr>
              <w:sz w:val="18"/>
              <w:szCs w:val="18"/>
            </w:rPr>
            <w:id w:val="-48696303"/>
            <w:placeholder>
              <w:docPart w:val="2D4E391DFA0649A1B343A0F4FF588528"/>
            </w:placeholder>
            <w:showingPlcHdr/>
            <w:text/>
          </w:sdtPr>
          <w:sdtEndPr>
            <w:rPr>
              <w:highlight w:val="yellow"/>
            </w:rPr>
          </w:sdtEndPr>
          <w:sdtContent>
            <w:tc>
              <w:tcPr>
                <w:tcW w:w="3685" w:type="dxa"/>
                <w:vAlign w:val="center"/>
              </w:tcPr>
              <w:p w14:paraId="7818649D" w14:textId="77777777" w:rsidR="009D2C8F" w:rsidRPr="00822C98" w:rsidRDefault="009D2C8F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9D2C8F" w:rsidRPr="00822C98" w14:paraId="54FC2502" w14:textId="77777777" w:rsidTr="00C628E6">
        <w:trPr>
          <w:trHeight w:val="567"/>
        </w:trPr>
        <w:tc>
          <w:tcPr>
            <w:tcW w:w="2829" w:type="dxa"/>
            <w:vAlign w:val="center"/>
          </w:tcPr>
          <w:p w14:paraId="4965C741" w14:textId="77777777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Handynummer</w:t>
            </w:r>
          </w:p>
        </w:tc>
        <w:sdt>
          <w:sdtPr>
            <w:rPr>
              <w:sz w:val="18"/>
              <w:szCs w:val="18"/>
            </w:rPr>
            <w:id w:val="-2026699964"/>
            <w:placeholder>
              <w:docPart w:val="4E55F119EDF345F297E2574A2A41F5CD"/>
            </w:placeholder>
            <w:showingPlcHdr/>
            <w:text/>
          </w:sdtPr>
          <w:sdtEndPr/>
          <w:sdtContent>
            <w:tc>
              <w:tcPr>
                <w:tcW w:w="3544" w:type="dxa"/>
                <w:vAlign w:val="center"/>
              </w:tcPr>
              <w:p w14:paraId="6099DB7B" w14:textId="2E8CCD5B" w:rsidR="009D2C8F" w:rsidRPr="00822C98" w:rsidRDefault="000F55AC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  <w:highlight w:val="yellow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  <w:tc>
          <w:tcPr>
            <w:tcW w:w="2977" w:type="dxa"/>
            <w:vAlign w:val="center"/>
          </w:tcPr>
          <w:p w14:paraId="0985F9D8" w14:textId="0168EFAB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Anerkennung </w:t>
            </w:r>
            <w:r w:rsidRPr="00822C98">
              <w:rPr>
                <w:sz w:val="18"/>
                <w:szCs w:val="18"/>
              </w:rPr>
              <w:t>an</w:t>
            </w:r>
          </w:p>
        </w:tc>
        <w:sdt>
          <w:sdtPr>
            <w:rPr>
              <w:sz w:val="18"/>
              <w:szCs w:val="18"/>
            </w:rPr>
            <w:id w:val="-2103796193"/>
            <w:placeholder>
              <w:docPart w:val="02B0E67AAE9C4A9DB7E36269157E5CFA"/>
            </w:placeholder>
            <w:dropDownList>
              <w:listItem w:value="Wählen Sie ein Element aus."/>
              <w:listItem w:displayText="Master of Law" w:value="Master of Law"/>
              <w:listItem w:displayText="Minor Recht 30 ECTS" w:value="Minor Recht 30 ECTS"/>
              <w:listItem w:displayText="Vorholen Mastermodule" w:value="Vorholen Mastermodule"/>
            </w:dropDownList>
          </w:sdtPr>
          <w:sdtEndPr/>
          <w:sdtContent>
            <w:tc>
              <w:tcPr>
                <w:tcW w:w="3685" w:type="dxa"/>
                <w:vAlign w:val="center"/>
              </w:tcPr>
              <w:p w14:paraId="73CE861E" w14:textId="3D0160F0" w:rsidR="009D2C8F" w:rsidRPr="00822C98" w:rsidRDefault="00EF31FA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Master of Law</w:t>
                </w:r>
              </w:p>
            </w:tc>
          </w:sdtContent>
        </w:sdt>
      </w:tr>
      <w:tr w:rsidR="009D2C8F" w:rsidRPr="00822C98" w14:paraId="79196B8C" w14:textId="77777777" w:rsidTr="00C628E6">
        <w:trPr>
          <w:trHeight w:val="567"/>
        </w:trPr>
        <w:tc>
          <w:tcPr>
            <w:tcW w:w="2829" w:type="dxa"/>
            <w:vAlign w:val="center"/>
          </w:tcPr>
          <w:p w14:paraId="68249E28" w14:textId="77777777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Studienstufe</w:t>
            </w:r>
          </w:p>
        </w:tc>
        <w:tc>
          <w:tcPr>
            <w:tcW w:w="3544" w:type="dxa"/>
            <w:vAlign w:val="center"/>
          </w:tcPr>
          <w:p w14:paraId="5FD45BF7" w14:textId="75228579" w:rsidR="009D2C8F" w:rsidRPr="00822C98" w:rsidRDefault="009D2C8F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 xml:space="preserve">Master </w:t>
            </w:r>
          </w:p>
        </w:tc>
        <w:tc>
          <w:tcPr>
            <w:tcW w:w="2977" w:type="dxa"/>
            <w:vAlign w:val="center"/>
          </w:tcPr>
          <w:p w14:paraId="70D90119" w14:textId="1492168D" w:rsidR="009D2C8F" w:rsidRPr="00822C98" w:rsidRDefault="00FC264A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Semester der Leistungserbringung</w:t>
            </w:r>
            <w:r w:rsidR="009D2C8F" w:rsidRPr="00822C98">
              <w:rPr>
                <w:sz w:val="18"/>
                <w:szCs w:val="18"/>
              </w:rPr>
              <w:t xml:space="preserve"> (z.B. HS16)</w:t>
            </w:r>
          </w:p>
        </w:tc>
        <w:sdt>
          <w:sdtPr>
            <w:rPr>
              <w:sz w:val="18"/>
              <w:szCs w:val="18"/>
            </w:rPr>
            <w:id w:val="-1770846256"/>
            <w:placeholder>
              <w:docPart w:val="50ECBC2D9B0A4D46B3DFFB14FB626D01"/>
            </w:placeholder>
            <w:showingPlcHdr/>
            <w:text/>
          </w:sdtPr>
          <w:sdtEndPr>
            <w:rPr>
              <w:highlight w:val="yellow"/>
            </w:rPr>
          </w:sdtEndPr>
          <w:sdtContent>
            <w:tc>
              <w:tcPr>
                <w:tcW w:w="3685" w:type="dxa"/>
                <w:vAlign w:val="center"/>
              </w:tcPr>
              <w:p w14:paraId="500C0B46" w14:textId="3BE28284" w:rsidR="009D2C8F" w:rsidRPr="00822C98" w:rsidRDefault="000F55AC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</w:tbl>
    <w:p w14:paraId="5F3FC202" w14:textId="77777777" w:rsidR="00ED1EF1" w:rsidRDefault="00ED1EF1" w:rsidP="00664D88">
      <w:pPr>
        <w:rPr>
          <w:bCs/>
          <w:sz w:val="24"/>
        </w:rPr>
      </w:pPr>
    </w:p>
    <w:p w14:paraId="340BE8EC" w14:textId="77777777" w:rsidR="00664D88" w:rsidRDefault="00664D88" w:rsidP="00664D88">
      <w:pPr>
        <w:rPr>
          <w:bCs/>
          <w:sz w:val="24"/>
        </w:rPr>
      </w:pPr>
    </w:p>
    <w:p w14:paraId="5FB7A702" w14:textId="77777777" w:rsidR="00664D88" w:rsidRDefault="00664D88" w:rsidP="00664D88">
      <w:pPr>
        <w:rPr>
          <w:bCs/>
          <w:sz w:val="24"/>
        </w:rPr>
      </w:pPr>
    </w:p>
    <w:p w14:paraId="3CCA8E27" w14:textId="77777777" w:rsidR="00664D88" w:rsidRDefault="00664D88" w:rsidP="00664D88">
      <w:pPr>
        <w:rPr>
          <w:bCs/>
          <w:sz w:val="24"/>
        </w:rPr>
      </w:pPr>
    </w:p>
    <w:p w14:paraId="6FC43F27" w14:textId="77777777" w:rsidR="00664D88" w:rsidRDefault="00664D88" w:rsidP="00664D88">
      <w:pPr>
        <w:rPr>
          <w:bCs/>
          <w:sz w:val="24"/>
        </w:rPr>
      </w:pPr>
    </w:p>
    <w:p w14:paraId="6173BF11" w14:textId="77777777" w:rsidR="00664D88" w:rsidRDefault="00664D88" w:rsidP="00664D88">
      <w:pPr>
        <w:rPr>
          <w:bCs/>
          <w:sz w:val="24"/>
        </w:rPr>
      </w:pPr>
    </w:p>
    <w:p w14:paraId="358D2382" w14:textId="77777777" w:rsidR="00664D88" w:rsidRDefault="00664D88" w:rsidP="00664D88">
      <w:pPr>
        <w:rPr>
          <w:bCs/>
          <w:sz w:val="24"/>
        </w:rPr>
      </w:pPr>
    </w:p>
    <w:p w14:paraId="1DA95EA3" w14:textId="77777777" w:rsidR="00664D88" w:rsidRPr="00664D88" w:rsidRDefault="00664D88" w:rsidP="00664D88">
      <w:pPr>
        <w:rPr>
          <w:bCs/>
          <w:sz w:val="24"/>
        </w:rPr>
      </w:pPr>
    </w:p>
    <w:p w14:paraId="79DBA008" w14:textId="3BDFF103" w:rsidR="00FC264A" w:rsidRPr="00664D88" w:rsidRDefault="00AA5C5B" w:rsidP="00664D88">
      <w:pPr>
        <w:pStyle w:val="Listenabsatz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r w:rsidRPr="00822C98">
        <w:rPr>
          <w:b/>
          <w:sz w:val="22"/>
          <w:szCs w:val="22"/>
        </w:rPr>
        <w:lastRenderedPageBreak/>
        <w:t>Angaben zur Gastuniversität</w:t>
      </w:r>
      <w:r w:rsidR="00FC264A">
        <w:rPr>
          <w:b/>
          <w:sz w:val="22"/>
          <w:szCs w:val="22"/>
        </w:rPr>
        <w:t xml:space="preserve"> / des Arbeitgebers</w:t>
      </w:r>
    </w:p>
    <w:tbl>
      <w:tblPr>
        <w:tblStyle w:val="Tabellenraster"/>
        <w:tblW w:w="1303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3544"/>
        <w:gridCol w:w="6662"/>
      </w:tblGrid>
      <w:tr w:rsidR="00AA5C5B" w:rsidRPr="00CE5A67" w14:paraId="7B873F74" w14:textId="77777777" w:rsidTr="00B43FF5">
        <w:trPr>
          <w:trHeight w:val="737"/>
        </w:trPr>
        <w:tc>
          <w:tcPr>
            <w:tcW w:w="2829" w:type="dxa"/>
          </w:tcPr>
          <w:p w14:paraId="7E9F8C45" w14:textId="77777777" w:rsidR="00AA5C5B" w:rsidRPr="00822C98" w:rsidRDefault="00AA5C5B" w:rsidP="009102A7">
            <w:pPr>
              <w:pStyle w:val="Listenabsatz"/>
              <w:spacing w:before="240"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Name der Gastuniversität</w:t>
            </w:r>
          </w:p>
        </w:tc>
        <w:tc>
          <w:tcPr>
            <w:tcW w:w="3544" w:type="dxa"/>
            <w:vAlign w:val="center"/>
          </w:tcPr>
          <w:p w14:paraId="49D5409B" w14:textId="77777777" w:rsidR="00AA5C5B" w:rsidRPr="00822C98" w:rsidRDefault="00AA5C5B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Genaue Bezeichnung, Ort &amp; Land</w:t>
            </w:r>
          </w:p>
        </w:tc>
        <w:sdt>
          <w:sdtPr>
            <w:rPr>
              <w:sz w:val="18"/>
              <w:szCs w:val="18"/>
              <w:lang w:val="en-US"/>
            </w:rPr>
            <w:id w:val="-910923088"/>
            <w:placeholder>
              <w:docPart w:val="797ADC2D77574210ADF7887982B26243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151C58CC" w14:textId="18BE67FF" w:rsidR="00AA5C5B" w:rsidRPr="00856173" w:rsidRDefault="00856173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  <w:lang w:val="de-DE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AA5C5B" w:rsidRPr="00822C98" w14:paraId="05406247" w14:textId="77777777" w:rsidTr="00627781">
        <w:trPr>
          <w:trHeight w:val="941"/>
        </w:trPr>
        <w:tc>
          <w:tcPr>
            <w:tcW w:w="2829" w:type="dxa"/>
            <w:vAlign w:val="center"/>
          </w:tcPr>
          <w:p w14:paraId="0E9A51EF" w14:textId="77777777" w:rsidR="00AA5C5B" w:rsidRPr="00822C98" w:rsidRDefault="00AA5C5B" w:rsidP="00627781">
            <w:pPr>
              <w:pStyle w:val="Listenabsatz"/>
              <w:spacing w:line="240" w:lineRule="auto"/>
              <w:ind w:left="57"/>
              <w:rPr>
                <w:sz w:val="18"/>
                <w:szCs w:val="18"/>
              </w:rPr>
            </w:pPr>
            <w:r w:rsidRPr="00822C98">
              <w:rPr>
                <w:sz w:val="18"/>
                <w:szCs w:val="18"/>
              </w:rPr>
              <w:t>Semesterdaten zur Gastuniversität (Vorlesungsbeginn)</w:t>
            </w:r>
          </w:p>
        </w:tc>
        <w:tc>
          <w:tcPr>
            <w:tcW w:w="3544" w:type="dxa"/>
            <w:vAlign w:val="center"/>
          </w:tcPr>
          <w:p w14:paraId="5145FCFD" w14:textId="77777777" w:rsidR="00AA5C5B" w:rsidRPr="00822C98" w:rsidRDefault="001B58D5" w:rsidP="00627781">
            <w:pPr>
              <w:pStyle w:val="berschrift1"/>
              <w:ind w:left="57"/>
              <w:rPr>
                <w:b w:val="0"/>
                <w:bCs w:val="0"/>
                <w:kern w:val="0"/>
                <w:sz w:val="18"/>
                <w:szCs w:val="18"/>
              </w:rPr>
            </w:pPr>
            <w:r w:rsidRPr="00822C98">
              <w:rPr>
                <w:b w:val="0"/>
                <w:bCs w:val="0"/>
                <w:kern w:val="0"/>
                <w:sz w:val="18"/>
                <w:szCs w:val="18"/>
              </w:rPr>
              <w:t>D</w:t>
            </w:r>
            <w:r w:rsidR="00AA5C5B" w:rsidRPr="00822C98">
              <w:rPr>
                <w:b w:val="0"/>
                <w:bCs w:val="0"/>
                <w:kern w:val="0"/>
                <w:sz w:val="18"/>
                <w:szCs w:val="18"/>
              </w:rPr>
              <w:t>aten Herbstsemester oder Frühjahrssemester bzw. Trimester</w:t>
            </w:r>
            <w:r w:rsidR="00AA5C5B" w:rsidRPr="00822C98">
              <w:rPr>
                <w:b w:val="0"/>
                <w:bCs w:val="0"/>
                <w:kern w:val="0"/>
                <w:sz w:val="18"/>
                <w:szCs w:val="18"/>
              </w:rPr>
              <w:br/>
            </w:r>
            <w:r w:rsidR="00AA5C5B" w:rsidRPr="00822C98">
              <w:rPr>
                <w:b w:val="0"/>
                <w:bCs w:val="0"/>
                <w:kern w:val="0"/>
                <w:sz w:val="18"/>
                <w:szCs w:val="18"/>
              </w:rPr>
              <w:sym w:font="Wingdings" w:char="F0E0"/>
            </w:r>
            <w:r w:rsidR="002A2F73" w:rsidRPr="00822C98">
              <w:rPr>
                <w:b w:val="0"/>
                <w:bCs w:val="0"/>
                <w:kern w:val="0"/>
                <w:sz w:val="18"/>
                <w:szCs w:val="18"/>
              </w:rPr>
              <w:t xml:space="preserve"> mit Link zur offiziellen Angabe</w:t>
            </w:r>
          </w:p>
        </w:tc>
        <w:sdt>
          <w:sdtPr>
            <w:rPr>
              <w:sz w:val="18"/>
              <w:szCs w:val="18"/>
            </w:rPr>
            <w:id w:val="1271360361"/>
            <w:placeholder>
              <w:docPart w:val="6A425DC0F91C4FD1A2040CD201D935CE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05075479" w14:textId="77777777" w:rsidR="00AA5C5B" w:rsidRPr="00822C98" w:rsidRDefault="004C4706" w:rsidP="00627781">
                <w:pPr>
                  <w:pStyle w:val="Listenabsatz"/>
                  <w:spacing w:line="240" w:lineRule="auto"/>
                  <w:ind w:left="57"/>
                  <w:rPr>
                    <w:sz w:val="18"/>
                    <w:szCs w:val="18"/>
                  </w:rPr>
                </w:pPr>
                <w:r w:rsidRPr="00822C98">
                  <w:rPr>
                    <w:rStyle w:val="Platzhaltertext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</w:tbl>
    <w:p w14:paraId="1206F9BD" w14:textId="77777777" w:rsidR="00EE66FA" w:rsidRPr="00822C98" w:rsidRDefault="00EE66FA" w:rsidP="00EE66FA">
      <w:pPr>
        <w:spacing w:line="360" w:lineRule="auto"/>
        <w:rPr>
          <w:bCs/>
          <w:sz w:val="22"/>
          <w:szCs w:val="22"/>
        </w:rPr>
      </w:pPr>
    </w:p>
    <w:p w14:paraId="0F7A50D6" w14:textId="77777777" w:rsidR="00FC264A" w:rsidRPr="00FC264A" w:rsidRDefault="00FC264A" w:rsidP="00FC264A">
      <w:pPr>
        <w:spacing w:line="360" w:lineRule="auto"/>
        <w:rPr>
          <w:b/>
          <w:sz w:val="22"/>
          <w:szCs w:val="22"/>
        </w:rPr>
      </w:pPr>
    </w:p>
    <w:p w14:paraId="30A78720" w14:textId="10BAE721" w:rsidR="002A2F73" w:rsidRPr="00822C98" w:rsidRDefault="002A2F73" w:rsidP="002A2F73">
      <w:pPr>
        <w:pStyle w:val="Listenabsatz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r w:rsidRPr="00822C98">
        <w:rPr>
          <w:b/>
          <w:sz w:val="22"/>
          <w:szCs w:val="22"/>
        </w:rPr>
        <w:t xml:space="preserve">Rechtliche Grundlagen und allgemeine Hinweise </w:t>
      </w:r>
    </w:p>
    <w:p w14:paraId="25F7AAB2" w14:textId="5DC0BB17" w:rsidR="009D2C8F" w:rsidRDefault="009D2C8F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sz w:val="18"/>
        </w:rPr>
      </w:pPr>
      <w:r w:rsidRPr="009D2C8F">
        <w:rPr>
          <w:sz w:val="18"/>
        </w:rPr>
        <w:t xml:space="preserve">Die Richtlinien zur Anerkennung und Anrechnung von Studienleistungen an die Studiengänge und -programme der RWF UZH (RLA) vom </w:t>
      </w:r>
      <w:r w:rsidR="00926F33" w:rsidRPr="00926F33">
        <w:rPr>
          <w:sz w:val="18"/>
        </w:rPr>
        <w:t>1</w:t>
      </w:r>
      <w:r w:rsidR="00926F33">
        <w:rPr>
          <w:sz w:val="18"/>
        </w:rPr>
        <w:t xml:space="preserve">. Juli </w:t>
      </w:r>
      <w:r w:rsidR="00926F33" w:rsidRPr="00926F33">
        <w:rPr>
          <w:sz w:val="18"/>
        </w:rPr>
        <w:t>2024</w:t>
      </w:r>
      <w:r w:rsidRPr="009D2C8F">
        <w:rPr>
          <w:sz w:val="18"/>
        </w:rPr>
        <w:t xml:space="preserve"> gelten als Grundlage dieses Formulars.</w:t>
      </w:r>
    </w:p>
    <w:p w14:paraId="597155EE" w14:textId="7DF7868A" w:rsidR="00FC264A" w:rsidRPr="003F28D2" w:rsidRDefault="00FC264A" w:rsidP="00FC264A">
      <w:pPr>
        <w:pStyle w:val="Listenabsatz"/>
        <w:numPr>
          <w:ilvl w:val="0"/>
          <w:numId w:val="2"/>
        </w:numPr>
        <w:spacing w:line="360" w:lineRule="auto"/>
        <w:ind w:right="709"/>
        <w:jc w:val="both"/>
        <w:rPr>
          <w:rFonts w:eastAsia="Arial"/>
          <w:sz w:val="18"/>
          <w:szCs w:val="18"/>
        </w:rPr>
      </w:pPr>
      <w:r w:rsidRPr="003F28D2">
        <w:rPr>
          <w:sz w:val="18"/>
          <w:szCs w:val="18"/>
        </w:rPr>
        <w:t xml:space="preserve">Die Anerkennungsbestätigung verleiht den Studierenden einen Anspruch auf Anerkennung der bestätigten </w:t>
      </w:r>
      <w:r>
        <w:rPr>
          <w:sz w:val="18"/>
          <w:szCs w:val="18"/>
        </w:rPr>
        <w:t>Leistungen</w:t>
      </w:r>
      <w:r w:rsidRPr="003F28D2">
        <w:rPr>
          <w:sz w:val="18"/>
          <w:szCs w:val="18"/>
        </w:rPr>
        <w:t>, verpflichtet sie jedoch nicht</w:t>
      </w:r>
      <w:r w:rsidR="00126F56">
        <w:rPr>
          <w:sz w:val="18"/>
          <w:szCs w:val="18"/>
        </w:rPr>
        <w:t>,</w:t>
      </w:r>
      <w:r w:rsidRPr="003F28D2">
        <w:rPr>
          <w:sz w:val="18"/>
          <w:szCs w:val="18"/>
        </w:rPr>
        <w:t xml:space="preserve"> </w:t>
      </w:r>
      <w:r>
        <w:rPr>
          <w:sz w:val="18"/>
          <w:szCs w:val="18"/>
        </w:rPr>
        <w:t>die bestätigten Leistungen anerkennen zu lassen.</w:t>
      </w:r>
    </w:p>
    <w:p w14:paraId="53311BBA" w14:textId="7C1C6EDF" w:rsidR="00731041" w:rsidRPr="0039537F" w:rsidRDefault="00731041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An</w:t>
      </w:r>
      <w:r w:rsidR="009102A7">
        <w:rPr>
          <w:sz w:val="18"/>
          <w:szCs w:val="18"/>
        </w:rPr>
        <w:t>erkannte</w:t>
      </w:r>
      <w:r>
        <w:rPr>
          <w:sz w:val="18"/>
          <w:szCs w:val="18"/>
        </w:rPr>
        <w:t xml:space="preserve"> Module können nicht storniert werden.</w:t>
      </w:r>
    </w:p>
    <w:p w14:paraId="0181A714" w14:textId="5AD91714" w:rsidR="0039537F" w:rsidRDefault="0039537F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rFonts w:eastAsia="Arial"/>
          <w:sz w:val="18"/>
          <w:szCs w:val="18"/>
        </w:rPr>
      </w:pPr>
      <w:r w:rsidRPr="0039537F">
        <w:rPr>
          <w:rFonts w:eastAsia="Arial"/>
          <w:sz w:val="18"/>
          <w:szCs w:val="18"/>
        </w:rPr>
        <w:t>Es können nur Module anerkannt werden, welche in einem Studienabschluss verwertbar sind</w:t>
      </w:r>
      <w:r>
        <w:rPr>
          <w:rFonts w:eastAsia="Arial"/>
          <w:sz w:val="18"/>
          <w:szCs w:val="18"/>
        </w:rPr>
        <w:t>.</w:t>
      </w:r>
    </w:p>
    <w:p w14:paraId="1E018650" w14:textId="5139425A" w:rsidR="003862AF" w:rsidRPr="00D4187F" w:rsidRDefault="003862AF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rFonts w:eastAsia="Arial"/>
          <w:sz w:val="18"/>
          <w:szCs w:val="18"/>
        </w:rPr>
      </w:pPr>
      <w:r w:rsidRPr="6D2E9F70">
        <w:rPr>
          <w:sz w:val="18"/>
          <w:szCs w:val="18"/>
        </w:rPr>
        <w:t>Die Noten der Studienleistungen von nichtschweizerischen Hochschulen werden mit „bestanden“ anerkannt</w:t>
      </w:r>
      <w:r w:rsidR="00FC264A">
        <w:rPr>
          <w:sz w:val="18"/>
          <w:szCs w:val="18"/>
        </w:rPr>
        <w:t>.</w:t>
      </w:r>
    </w:p>
    <w:p w14:paraId="0FB87290" w14:textId="3FF5C0DD" w:rsidR="00D4187F" w:rsidRPr="00D4187F" w:rsidRDefault="00D4187F" w:rsidP="00D4187F">
      <w:pPr>
        <w:pStyle w:val="Listenabsatz"/>
        <w:numPr>
          <w:ilvl w:val="0"/>
          <w:numId w:val="2"/>
        </w:numPr>
        <w:spacing w:line="360" w:lineRule="auto"/>
        <w:ind w:right="709"/>
        <w:jc w:val="both"/>
        <w:rPr>
          <w:sz w:val="18"/>
          <w:szCs w:val="18"/>
        </w:rPr>
      </w:pPr>
      <w:r w:rsidRPr="00614170">
        <w:rPr>
          <w:sz w:val="18"/>
          <w:szCs w:val="18"/>
        </w:rPr>
        <w:t xml:space="preserve">Bei der Anerkennung über die Zuordnung zu einem Wahlpflichtmodul werden die ECTS </w:t>
      </w:r>
      <w:proofErr w:type="spellStart"/>
      <w:r w:rsidRPr="00614170">
        <w:rPr>
          <w:sz w:val="18"/>
          <w:szCs w:val="18"/>
        </w:rPr>
        <w:t>Credits</w:t>
      </w:r>
      <w:proofErr w:type="spellEnd"/>
      <w:r w:rsidRPr="00614170">
        <w:rPr>
          <w:sz w:val="18"/>
          <w:szCs w:val="18"/>
        </w:rPr>
        <w:t xml:space="preserve"> der Herkunftsuniversität übernommen. ECTS </w:t>
      </w:r>
      <w:proofErr w:type="spellStart"/>
      <w:r w:rsidRPr="00614170">
        <w:rPr>
          <w:sz w:val="18"/>
          <w:szCs w:val="18"/>
        </w:rPr>
        <w:t>Credits</w:t>
      </w:r>
      <w:proofErr w:type="spellEnd"/>
      <w:r w:rsidRPr="00614170">
        <w:rPr>
          <w:sz w:val="18"/>
          <w:szCs w:val="18"/>
        </w:rPr>
        <w:t xml:space="preserve">, welche die gemäss </w:t>
      </w:r>
      <w:proofErr w:type="spellStart"/>
      <w:r w:rsidRPr="00614170">
        <w:rPr>
          <w:sz w:val="18"/>
          <w:szCs w:val="18"/>
        </w:rPr>
        <w:t>StudO</w:t>
      </w:r>
      <w:proofErr w:type="spellEnd"/>
      <w:r w:rsidRPr="00614170">
        <w:rPr>
          <w:sz w:val="18"/>
          <w:szCs w:val="18"/>
        </w:rPr>
        <w:t xml:space="preserve"> in den einzelnen Wahlpflichtbereichen geforderten ECTS </w:t>
      </w:r>
      <w:proofErr w:type="spellStart"/>
      <w:r w:rsidRPr="00614170">
        <w:rPr>
          <w:sz w:val="18"/>
          <w:szCs w:val="18"/>
        </w:rPr>
        <w:t>Credits</w:t>
      </w:r>
      <w:proofErr w:type="spellEnd"/>
      <w:r w:rsidRPr="00614170">
        <w:rPr>
          <w:sz w:val="18"/>
          <w:szCs w:val="18"/>
        </w:rPr>
        <w:t xml:space="preserve"> übersteigen, werden dem Wahlbereich zugeteilt. Der Wahlbereich verkürzt sich entsprechend.</w:t>
      </w:r>
    </w:p>
    <w:p w14:paraId="07D4A542" w14:textId="77777777" w:rsidR="00EC7AC5" w:rsidRDefault="00EC7AC5" w:rsidP="00EC7AC5">
      <w:pPr>
        <w:pStyle w:val="Listenabsatz"/>
        <w:numPr>
          <w:ilvl w:val="0"/>
          <w:numId w:val="2"/>
        </w:numPr>
        <w:spacing w:line="360" w:lineRule="auto"/>
        <w:ind w:right="709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Für die Zuordnung des Semesters der Leistungserbringung sind folgende Daten massegebend:</w:t>
      </w:r>
    </w:p>
    <w:p w14:paraId="03D4878F" w14:textId="77777777" w:rsidR="00EC7AC5" w:rsidRDefault="00EC7AC5" w:rsidP="00EC7AC5">
      <w:pPr>
        <w:pStyle w:val="Listenabsatz"/>
        <w:numPr>
          <w:ilvl w:val="1"/>
          <w:numId w:val="2"/>
        </w:numPr>
        <w:spacing w:line="360" w:lineRule="auto"/>
        <w:ind w:right="709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1. August – 31. Januar: Herbstsemester</w:t>
      </w:r>
    </w:p>
    <w:p w14:paraId="6BB4880F" w14:textId="55B72A7A" w:rsidR="00EC7AC5" w:rsidRPr="00EC7AC5" w:rsidRDefault="00EC7AC5" w:rsidP="00EC7AC5">
      <w:pPr>
        <w:pStyle w:val="Listenabsatz"/>
        <w:numPr>
          <w:ilvl w:val="1"/>
          <w:numId w:val="2"/>
        </w:numPr>
        <w:spacing w:line="360" w:lineRule="auto"/>
        <w:ind w:right="709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>1. Februar – 31. Juli: Frühjahrssemester</w:t>
      </w:r>
    </w:p>
    <w:p w14:paraId="3B8A7970" w14:textId="59B1DDF2" w:rsidR="003862AF" w:rsidRPr="003862AF" w:rsidRDefault="003862AF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rFonts w:eastAsia="Arial"/>
          <w:sz w:val="18"/>
          <w:szCs w:val="18"/>
        </w:rPr>
      </w:pPr>
      <w:r w:rsidRPr="6D2E9F70">
        <w:rPr>
          <w:sz w:val="18"/>
          <w:szCs w:val="18"/>
        </w:rPr>
        <w:t xml:space="preserve">Absolvierte und anerkannte </w:t>
      </w:r>
      <w:r w:rsidR="009102A7">
        <w:rPr>
          <w:sz w:val="18"/>
          <w:szCs w:val="18"/>
        </w:rPr>
        <w:t>L</w:t>
      </w:r>
      <w:r w:rsidRPr="6D2E9F70">
        <w:rPr>
          <w:sz w:val="18"/>
          <w:szCs w:val="18"/>
        </w:rPr>
        <w:t xml:space="preserve">eistungen werden in chronologisch aufsteigender Reihenfolge an den Studienabschluss angerechnet (§ 48 Abs. 3 RVO). </w:t>
      </w:r>
      <w:r w:rsidR="009102A7">
        <w:rPr>
          <w:sz w:val="18"/>
          <w:szCs w:val="18"/>
        </w:rPr>
        <w:t>Fachfremde</w:t>
      </w:r>
      <w:r w:rsidRPr="6D2E9F70">
        <w:rPr>
          <w:sz w:val="18"/>
          <w:szCs w:val="18"/>
        </w:rPr>
        <w:t xml:space="preserve"> Module werden nur angerechnet, wenn die für den Abschluss erforderlichen ECTS </w:t>
      </w:r>
      <w:proofErr w:type="spellStart"/>
      <w:r w:rsidRPr="6D2E9F70">
        <w:rPr>
          <w:sz w:val="18"/>
          <w:szCs w:val="18"/>
        </w:rPr>
        <w:t>Credits</w:t>
      </w:r>
      <w:proofErr w:type="spellEnd"/>
      <w:r w:rsidRPr="6D2E9F70">
        <w:rPr>
          <w:sz w:val="18"/>
          <w:szCs w:val="18"/>
        </w:rPr>
        <w:t xml:space="preserve"> nicht durch die anrechenbaren </w:t>
      </w:r>
      <w:r w:rsidR="00B43FF5">
        <w:rPr>
          <w:sz w:val="18"/>
          <w:szCs w:val="18"/>
        </w:rPr>
        <w:t xml:space="preserve">rechtswissenschaftlichen </w:t>
      </w:r>
      <w:r w:rsidR="00B43FF5" w:rsidRPr="6D2E9F70">
        <w:rPr>
          <w:sz w:val="18"/>
          <w:szCs w:val="18"/>
        </w:rPr>
        <w:t>Module</w:t>
      </w:r>
      <w:r w:rsidRPr="6D2E9F70">
        <w:rPr>
          <w:sz w:val="18"/>
          <w:szCs w:val="18"/>
        </w:rPr>
        <w:t xml:space="preserve"> erreicht werden (§ 45 Abs. 2 </w:t>
      </w:r>
      <w:proofErr w:type="spellStart"/>
      <w:r w:rsidRPr="6D2E9F70">
        <w:rPr>
          <w:sz w:val="18"/>
          <w:szCs w:val="18"/>
        </w:rPr>
        <w:t>StudO</w:t>
      </w:r>
      <w:proofErr w:type="spellEnd"/>
      <w:r w:rsidRPr="6D2E9F70">
        <w:rPr>
          <w:sz w:val="18"/>
          <w:szCs w:val="18"/>
        </w:rPr>
        <w:t>).</w:t>
      </w:r>
    </w:p>
    <w:p w14:paraId="4A619760" w14:textId="06F2D2D7" w:rsidR="00941A16" w:rsidRDefault="00941A16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sz w:val="18"/>
        </w:rPr>
      </w:pPr>
      <w:r w:rsidRPr="00822C98">
        <w:rPr>
          <w:sz w:val="18"/>
        </w:rPr>
        <w:t>Dokumente, welche in einer anderen Sprache als Deutsch, Englisch, Französisch, Spanisch oder Italienisch vorliegen, müssen zusätzlich auf Deutsch oder Englisch übersetzt eingereicht werden.</w:t>
      </w:r>
    </w:p>
    <w:p w14:paraId="1D7F5D17" w14:textId="4951DAD2" w:rsidR="003862AF" w:rsidRDefault="008A33A8" w:rsidP="00CA7A7E">
      <w:pPr>
        <w:pStyle w:val="Listenabsatz"/>
        <w:numPr>
          <w:ilvl w:val="0"/>
          <w:numId w:val="2"/>
        </w:numPr>
        <w:spacing w:line="360" w:lineRule="auto"/>
        <w:ind w:right="-1"/>
        <w:jc w:val="both"/>
        <w:rPr>
          <w:sz w:val="18"/>
        </w:rPr>
      </w:pPr>
      <w:r w:rsidRPr="00822C98">
        <w:rPr>
          <w:sz w:val="18"/>
        </w:rPr>
        <w:lastRenderedPageBreak/>
        <w:t xml:space="preserve">Falls sich während des Mobilitätsaufenthaltes </w:t>
      </w:r>
      <w:r w:rsidR="003862AF">
        <w:rPr>
          <w:sz w:val="18"/>
        </w:rPr>
        <w:t>relevante</w:t>
      </w:r>
      <w:r w:rsidRPr="00822C98">
        <w:rPr>
          <w:sz w:val="18"/>
        </w:rPr>
        <w:t xml:space="preserve"> Tatsachen (Vorlesungsstoff, Anzahl Kreditpunkte etc.) ändern, ist </w:t>
      </w:r>
      <w:r w:rsidR="003862AF">
        <w:rPr>
          <w:sz w:val="18"/>
        </w:rPr>
        <w:t>der</w:t>
      </w:r>
      <w:r w:rsidRPr="00822C98">
        <w:rPr>
          <w:sz w:val="18"/>
        </w:rPr>
        <w:t xml:space="preserve"> </w:t>
      </w:r>
      <w:r w:rsidR="009102A7">
        <w:rPr>
          <w:sz w:val="18"/>
        </w:rPr>
        <w:t>Anerkennung</w:t>
      </w:r>
      <w:r w:rsidR="003862AF">
        <w:rPr>
          <w:sz w:val="18"/>
        </w:rPr>
        <w:t>santrag umgehend anzupassen.</w:t>
      </w:r>
    </w:p>
    <w:p w14:paraId="0D0766CE" w14:textId="112A8F24" w:rsidR="00FC264A" w:rsidRPr="003F28D2" w:rsidRDefault="00FC264A" w:rsidP="00FC264A">
      <w:pPr>
        <w:pStyle w:val="Listenabsatz"/>
        <w:numPr>
          <w:ilvl w:val="0"/>
          <w:numId w:val="2"/>
        </w:numPr>
        <w:ind w:righ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Gegen </w:t>
      </w:r>
      <w:r w:rsidR="009102A7">
        <w:rPr>
          <w:sz w:val="18"/>
          <w:szCs w:val="18"/>
        </w:rPr>
        <w:t xml:space="preserve">den </w:t>
      </w:r>
      <w:r>
        <w:rPr>
          <w:sz w:val="18"/>
          <w:szCs w:val="18"/>
        </w:rPr>
        <w:t>Anerkennungsbescheid kann erst n</w:t>
      </w:r>
      <w:r w:rsidRPr="003F28D2">
        <w:rPr>
          <w:sz w:val="18"/>
          <w:szCs w:val="18"/>
        </w:rPr>
        <w:t xml:space="preserve">ach Erhalt des Leistungsausweises innert der angegebenen Frist Einsprache an den Fakultätsvorstand erhoben werden (vgl. § 58 RVO). </w:t>
      </w:r>
    </w:p>
    <w:p w14:paraId="6D16A62C" w14:textId="310D622C" w:rsidR="00A07F26" w:rsidRPr="00922D5E" w:rsidRDefault="00DA55B5" w:rsidP="009766BA">
      <w:pPr>
        <w:pStyle w:val="Listenabsatz"/>
        <w:spacing w:line="360" w:lineRule="auto"/>
        <w:ind w:left="1080" w:right="-1"/>
        <w:jc w:val="both"/>
        <w:rPr>
          <w:sz w:val="18"/>
        </w:rPr>
      </w:pPr>
      <w:r w:rsidRPr="00922D5E">
        <w:rPr>
          <w:sz w:val="18"/>
        </w:rPr>
        <w:t xml:space="preserve"> </w:t>
      </w:r>
    </w:p>
    <w:p w14:paraId="18F1DB2D" w14:textId="77777777" w:rsidR="00207985" w:rsidRPr="00822C98" w:rsidRDefault="00207985" w:rsidP="00CA7A7E">
      <w:pPr>
        <w:pStyle w:val="Listenabsatz"/>
        <w:numPr>
          <w:ilvl w:val="0"/>
          <w:numId w:val="1"/>
        </w:numPr>
        <w:spacing w:line="360" w:lineRule="auto"/>
        <w:ind w:right="-1"/>
        <w:jc w:val="both"/>
        <w:rPr>
          <w:b/>
          <w:sz w:val="22"/>
          <w:szCs w:val="22"/>
        </w:rPr>
      </w:pPr>
      <w:r w:rsidRPr="00822C98">
        <w:rPr>
          <w:b/>
          <w:sz w:val="22"/>
          <w:szCs w:val="22"/>
        </w:rPr>
        <w:t>Vorgehen</w:t>
      </w:r>
    </w:p>
    <w:p w14:paraId="3D1FA040" w14:textId="5C15FA7D" w:rsidR="00FC264A" w:rsidRPr="004E298F" w:rsidRDefault="00FC264A" w:rsidP="00FC264A">
      <w:pPr>
        <w:spacing w:line="360" w:lineRule="auto"/>
        <w:ind w:left="360" w:right="709"/>
        <w:rPr>
          <w:sz w:val="18"/>
          <w:szCs w:val="18"/>
        </w:rPr>
      </w:pPr>
      <w:r w:rsidRPr="004E298F">
        <w:rPr>
          <w:sz w:val="18"/>
          <w:szCs w:val="18"/>
        </w:rPr>
        <w:t>Die Anerkennung von Leistungen aus der Mobilität erfolgt in vier Schritten</w:t>
      </w:r>
      <w:r>
        <w:rPr>
          <w:sz w:val="18"/>
          <w:szCs w:val="18"/>
        </w:rPr>
        <w:t>:</w:t>
      </w:r>
    </w:p>
    <w:p w14:paraId="01537991" w14:textId="52377A94" w:rsidR="00FC264A" w:rsidRPr="00B43FF5" w:rsidRDefault="00FC264A" w:rsidP="00E6775E">
      <w:pPr>
        <w:pStyle w:val="Listenabsat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sz w:val="18"/>
          <w:szCs w:val="18"/>
        </w:rPr>
      </w:pPr>
      <w:r w:rsidRPr="00A17137">
        <w:rPr>
          <w:b/>
          <w:bCs/>
          <w:sz w:val="18"/>
          <w:szCs w:val="18"/>
        </w:rPr>
        <w:t>Antrag</w:t>
      </w:r>
      <w:r>
        <w:rPr>
          <w:sz w:val="18"/>
          <w:szCs w:val="18"/>
        </w:rPr>
        <w:t xml:space="preserve">: Reichen Sie das ausgefüllte </w:t>
      </w:r>
      <w:r w:rsidR="009102A7">
        <w:rPr>
          <w:sz w:val="18"/>
          <w:szCs w:val="18"/>
        </w:rPr>
        <w:t>«</w:t>
      </w:r>
      <w:r>
        <w:rPr>
          <w:sz w:val="18"/>
          <w:szCs w:val="18"/>
        </w:rPr>
        <w:t>Anerkennungsformular</w:t>
      </w:r>
      <w:r w:rsidR="009102A7">
        <w:rPr>
          <w:sz w:val="18"/>
          <w:szCs w:val="18"/>
        </w:rPr>
        <w:t xml:space="preserve"> MLaw</w:t>
      </w:r>
      <w:r w:rsidR="00126F56">
        <w:rPr>
          <w:sz w:val="18"/>
          <w:szCs w:val="18"/>
        </w:rPr>
        <w:t xml:space="preserve"> Rechtswissenschaft</w:t>
      </w:r>
      <w:r w:rsidR="009102A7">
        <w:rPr>
          <w:sz w:val="18"/>
          <w:szCs w:val="18"/>
        </w:rPr>
        <w:t>»</w:t>
      </w:r>
      <w:r>
        <w:rPr>
          <w:sz w:val="18"/>
          <w:szCs w:val="18"/>
        </w:rPr>
        <w:t xml:space="preserve"> als </w:t>
      </w:r>
      <w:r w:rsidRPr="00A17137">
        <w:rPr>
          <w:b/>
          <w:bCs/>
          <w:sz w:val="18"/>
          <w:szCs w:val="18"/>
        </w:rPr>
        <w:t xml:space="preserve">Worddatei </w:t>
      </w:r>
      <w:r>
        <w:rPr>
          <w:sz w:val="18"/>
          <w:szCs w:val="18"/>
        </w:rPr>
        <w:t xml:space="preserve">über das Kontaktformular </w:t>
      </w:r>
      <w:r w:rsidRPr="00A17137">
        <w:rPr>
          <w:sz w:val="18"/>
          <w:szCs w:val="18"/>
        </w:rPr>
        <w:t>(Rubrik «Anerkennung und Anrechnung von Studienleistungen») beim Student Center ein. Der Antrag wird nur bei Vollständigkeit der Daten bearbeitet, ansonsten wird er zur Ergänzung zurückgewiesen.</w:t>
      </w:r>
      <w:r w:rsidR="00B43FF5">
        <w:rPr>
          <w:sz w:val="18"/>
          <w:szCs w:val="18"/>
        </w:rPr>
        <w:t xml:space="preserve"> </w:t>
      </w:r>
    </w:p>
    <w:p w14:paraId="7A6B59A2" w14:textId="77777777" w:rsidR="00FC264A" w:rsidRPr="00A17137" w:rsidRDefault="00FC264A" w:rsidP="00FC264A">
      <w:pPr>
        <w:pStyle w:val="Listenabsat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sz w:val="18"/>
          <w:szCs w:val="18"/>
        </w:rPr>
      </w:pPr>
      <w:r w:rsidRPr="00A17137">
        <w:rPr>
          <w:b/>
          <w:bCs/>
          <w:sz w:val="18"/>
          <w:szCs w:val="18"/>
        </w:rPr>
        <w:t>Bestätigung</w:t>
      </w:r>
      <w:r>
        <w:rPr>
          <w:sz w:val="18"/>
          <w:szCs w:val="18"/>
        </w:rPr>
        <w:t>:</w:t>
      </w:r>
      <w:r w:rsidRPr="003F28D2">
        <w:rPr>
          <w:sz w:val="18"/>
          <w:szCs w:val="18"/>
        </w:rPr>
        <w:t xml:space="preserve"> </w:t>
      </w:r>
      <w:r w:rsidRPr="00A17137">
        <w:rPr>
          <w:sz w:val="18"/>
          <w:szCs w:val="18"/>
        </w:rPr>
        <w:t xml:space="preserve">Der Antrag wird vom Student Center geprüft und die </w:t>
      </w:r>
      <w:proofErr w:type="spellStart"/>
      <w:r w:rsidRPr="00A17137">
        <w:rPr>
          <w:sz w:val="18"/>
          <w:szCs w:val="18"/>
        </w:rPr>
        <w:t>Anerkennbarkeit</w:t>
      </w:r>
      <w:proofErr w:type="spellEnd"/>
      <w:r w:rsidRPr="00A17137">
        <w:rPr>
          <w:sz w:val="18"/>
          <w:szCs w:val="18"/>
        </w:rPr>
        <w:t xml:space="preserve"> der Module verbindlich bestätig</w:t>
      </w:r>
      <w:r>
        <w:rPr>
          <w:sz w:val="18"/>
          <w:szCs w:val="18"/>
        </w:rPr>
        <w:t>t.</w:t>
      </w:r>
    </w:p>
    <w:p w14:paraId="035A9145" w14:textId="13988CB9" w:rsidR="00FC264A" w:rsidRPr="00A17137" w:rsidRDefault="00FC264A" w:rsidP="00FC264A">
      <w:pPr>
        <w:pStyle w:val="Listenabsat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  <w:r w:rsidRPr="00A17137">
        <w:rPr>
          <w:b/>
          <w:bCs/>
          <w:sz w:val="18"/>
          <w:szCs w:val="18"/>
        </w:rPr>
        <w:t>Anerkennungsgesuch:</w:t>
      </w:r>
      <w:r>
        <w:rPr>
          <w:sz w:val="18"/>
          <w:szCs w:val="18"/>
        </w:rPr>
        <w:t xml:space="preserve"> </w:t>
      </w:r>
      <w:r w:rsidR="00B43FF5" w:rsidRPr="00A17137">
        <w:rPr>
          <w:sz w:val="18"/>
          <w:szCs w:val="18"/>
        </w:rPr>
        <w:t>Reichen Sie nach dem Mobilitätsaufenthalt</w:t>
      </w:r>
      <w:r w:rsidR="00B43FF5">
        <w:rPr>
          <w:sz w:val="18"/>
          <w:szCs w:val="18"/>
        </w:rPr>
        <w:t xml:space="preserve"> </w:t>
      </w:r>
      <w:r w:rsidR="00B43FF5" w:rsidRPr="00A17137">
        <w:rPr>
          <w:sz w:val="18"/>
          <w:szCs w:val="18"/>
        </w:rPr>
        <w:t xml:space="preserve">die Bestätigung erneut per Kontaktformular ein. Kreuzen Sie die Module </w:t>
      </w:r>
      <w:r w:rsidR="00B43FF5">
        <w:rPr>
          <w:sz w:val="18"/>
          <w:szCs w:val="18"/>
        </w:rPr>
        <w:t>an</w:t>
      </w:r>
      <w:r w:rsidR="00B43FF5" w:rsidRPr="00A17137">
        <w:rPr>
          <w:sz w:val="18"/>
          <w:szCs w:val="18"/>
        </w:rPr>
        <w:t>, welche anerkannt werden sollen. Legen Sie den Leistungsausweis der Gastuniversität als PDF bei</w:t>
      </w:r>
      <w:r w:rsidR="00B43FF5">
        <w:rPr>
          <w:sz w:val="18"/>
          <w:szCs w:val="18"/>
        </w:rPr>
        <w:t xml:space="preserve">. </w:t>
      </w:r>
    </w:p>
    <w:p w14:paraId="6D0D7A9A" w14:textId="05A04546" w:rsidR="00FC264A" w:rsidRPr="00664D88" w:rsidRDefault="00FC264A" w:rsidP="00FC264A">
      <w:pPr>
        <w:pStyle w:val="Listenabsatz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  <w:r w:rsidRPr="00A17137">
        <w:rPr>
          <w:rFonts w:eastAsia="Arial"/>
          <w:b/>
          <w:bCs/>
          <w:color w:val="000000" w:themeColor="text1"/>
          <w:sz w:val="18"/>
          <w:szCs w:val="18"/>
        </w:rPr>
        <w:t>Anerkennungsbescheid</w:t>
      </w:r>
      <w:r>
        <w:rPr>
          <w:rFonts w:eastAsia="Arial"/>
          <w:color w:val="000000" w:themeColor="text1"/>
          <w:sz w:val="18"/>
          <w:szCs w:val="18"/>
        </w:rPr>
        <w:t>:</w:t>
      </w:r>
      <w:r w:rsidRPr="00A17137">
        <w:t xml:space="preserve"> </w:t>
      </w:r>
      <w:r w:rsidRPr="00A17137">
        <w:rPr>
          <w:sz w:val="18"/>
          <w:szCs w:val="18"/>
        </w:rPr>
        <w:t xml:space="preserve">Nachdem die Studienleistungen anerkannt wurden, folgt eine Mitteilung vom Student Center. </w:t>
      </w:r>
      <w:r w:rsidR="00042D1D" w:rsidRPr="00042D1D">
        <w:rPr>
          <w:sz w:val="18"/>
          <w:szCs w:val="18"/>
        </w:rPr>
        <w:t xml:space="preserve">Die Module können </w:t>
      </w:r>
      <w:r w:rsidR="00042D1D">
        <w:rPr>
          <w:sz w:val="18"/>
          <w:szCs w:val="18"/>
        </w:rPr>
        <w:t xml:space="preserve">in der Folge </w:t>
      </w:r>
      <w:r w:rsidR="00042D1D" w:rsidRPr="00042D1D">
        <w:rPr>
          <w:sz w:val="18"/>
          <w:szCs w:val="18"/>
        </w:rPr>
        <w:t xml:space="preserve">im Studierendenportal (https://www.students.uzh.ch/de.html) sowie in der UZH </w:t>
      </w:r>
      <w:proofErr w:type="spellStart"/>
      <w:r w:rsidR="00042D1D" w:rsidRPr="00042D1D">
        <w:rPr>
          <w:sz w:val="18"/>
          <w:szCs w:val="18"/>
        </w:rPr>
        <w:t>now</w:t>
      </w:r>
      <w:proofErr w:type="spellEnd"/>
      <w:r w:rsidR="00042D1D" w:rsidRPr="00042D1D">
        <w:rPr>
          <w:sz w:val="18"/>
          <w:szCs w:val="18"/>
        </w:rPr>
        <w:t>-App (https://www.app.uzh.ch/de.html) eingesehen werden.</w:t>
      </w:r>
    </w:p>
    <w:p w14:paraId="1C245739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1B33281A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6308DAE6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745F7288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4B1BDB94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198C5D70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6B53A84B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6A21906C" w14:textId="77777777" w:rsid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54E5E2A9" w14:textId="77777777" w:rsidR="00664D88" w:rsidRPr="00664D88" w:rsidRDefault="00664D88" w:rsidP="00664D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44866134" w14:textId="724BE014" w:rsidR="007B71E5" w:rsidRDefault="007B71E5" w:rsidP="007B71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p w14:paraId="63E05773" w14:textId="3087BE1B" w:rsidR="007B71E5" w:rsidRDefault="007B71E5" w:rsidP="007B71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right="709"/>
        <w:jc w:val="both"/>
        <w:rPr>
          <w:rFonts w:eastAsia="Arial"/>
          <w:color w:val="000000" w:themeColor="text1"/>
          <w:sz w:val="18"/>
          <w:szCs w:val="18"/>
        </w:rPr>
      </w:pPr>
    </w:p>
    <w:tbl>
      <w:tblPr>
        <w:tblStyle w:val="Tabellenraster"/>
        <w:tblW w:w="140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699"/>
        <w:gridCol w:w="1275"/>
        <w:gridCol w:w="1843"/>
        <w:gridCol w:w="1276"/>
        <w:gridCol w:w="3118"/>
        <w:gridCol w:w="2268"/>
      </w:tblGrid>
      <w:tr w:rsidR="00F44722" w14:paraId="4574BACB" w14:textId="5B555165" w:rsidTr="00F44722">
        <w:tc>
          <w:tcPr>
            <w:tcW w:w="1555" w:type="dxa"/>
          </w:tcPr>
          <w:p w14:paraId="507F2C3A" w14:textId="77777777" w:rsidR="00F44722" w:rsidRPr="001B58D5" w:rsidRDefault="00F44722" w:rsidP="00627781">
            <w:pPr>
              <w:spacing w:before="240" w:line="276" w:lineRule="auto"/>
              <w:ind w:left="57"/>
              <w:rPr>
                <w:b/>
                <w:sz w:val="18"/>
                <w:szCs w:val="18"/>
              </w:rPr>
            </w:pPr>
            <w:bookmarkStart w:id="0" w:name="_Hlk67314544"/>
            <w:r>
              <w:rPr>
                <w:b/>
                <w:sz w:val="18"/>
                <w:szCs w:val="18"/>
              </w:rPr>
              <w:lastRenderedPageBreak/>
              <w:t>Modultitel</w:t>
            </w:r>
          </w:p>
          <w:p w14:paraId="39D093A6" w14:textId="28C2075C" w:rsidR="00F44722" w:rsidRPr="001B58D5" w:rsidRDefault="00F44722" w:rsidP="00627781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1B58D5">
              <w:rPr>
                <w:sz w:val="18"/>
                <w:szCs w:val="18"/>
              </w:rPr>
              <w:sym w:font="Wingdings" w:char="F0E0"/>
            </w:r>
            <w:r w:rsidRPr="001B58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Bezeichnung und Code der Lehrveranstaltung oder Bezeichnung Praktikum </w:t>
            </w:r>
          </w:p>
        </w:tc>
        <w:tc>
          <w:tcPr>
            <w:tcW w:w="2699" w:type="dxa"/>
          </w:tcPr>
          <w:p w14:paraId="11BD1456" w14:textId="360D5D9F" w:rsidR="00F44722" w:rsidRPr="001B58D5" w:rsidRDefault="00F44722" w:rsidP="00627781">
            <w:pPr>
              <w:spacing w:before="240" w:line="276" w:lineRule="auto"/>
              <w:ind w:left="57"/>
              <w:rPr>
                <w:b/>
                <w:sz w:val="18"/>
                <w:szCs w:val="18"/>
              </w:rPr>
            </w:pPr>
            <w:r w:rsidRPr="001B58D5">
              <w:rPr>
                <w:b/>
                <w:sz w:val="18"/>
                <w:szCs w:val="18"/>
              </w:rPr>
              <w:t xml:space="preserve">Detaillierte Inhaltsangabe des </w:t>
            </w:r>
            <w:r>
              <w:rPr>
                <w:b/>
                <w:sz w:val="18"/>
                <w:szCs w:val="18"/>
              </w:rPr>
              <w:t>M</w:t>
            </w:r>
            <w:r w:rsidRPr="001B58D5">
              <w:rPr>
                <w:b/>
                <w:sz w:val="18"/>
                <w:szCs w:val="18"/>
              </w:rPr>
              <w:t>oduls</w:t>
            </w:r>
          </w:p>
          <w:p w14:paraId="1DC1D03B" w14:textId="77777777" w:rsidR="00F44722" w:rsidRPr="001B58D5" w:rsidRDefault="00F44722" w:rsidP="00627781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1B58D5">
              <w:rPr>
                <w:sz w:val="18"/>
                <w:szCs w:val="18"/>
              </w:rPr>
              <w:sym w:font="Wingdings" w:char="F0E0"/>
            </w:r>
            <w:r>
              <w:rPr>
                <w:sz w:val="18"/>
                <w:szCs w:val="18"/>
              </w:rPr>
              <w:t xml:space="preserve"> Link zum Inhalt </w:t>
            </w:r>
            <w:r w:rsidRPr="001B58D5">
              <w:rPr>
                <w:sz w:val="18"/>
                <w:szCs w:val="18"/>
              </w:rPr>
              <w:t>ODER</w:t>
            </w:r>
            <w:r>
              <w:rPr>
                <w:sz w:val="18"/>
                <w:szCs w:val="18"/>
              </w:rPr>
              <w:t xml:space="preserve"> Verweis auf Dokument im Anhang</w:t>
            </w:r>
          </w:p>
        </w:tc>
        <w:tc>
          <w:tcPr>
            <w:tcW w:w="1275" w:type="dxa"/>
          </w:tcPr>
          <w:p w14:paraId="5043E3FE" w14:textId="77777777" w:rsidR="00F44722" w:rsidRDefault="00F44722" w:rsidP="009766BA">
            <w:pPr>
              <w:spacing w:before="240" w:line="276" w:lineRule="auto"/>
              <w:ind w:lef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Studien</w:t>
            </w:r>
            <w:r w:rsidRPr="001B58D5">
              <w:rPr>
                <w:b/>
                <w:sz w:val="18"/>
                <w:szCs w:val="18"/>
              </w:rPr>
              <w:t>stufe</w:t>
            </w:r>
            <w:r>
              <w:rPr>
                <w:b/>
                <w:sz w:val="18"/>
                <w:szCs w:val="18"/>
              </w:rPr>
              <w:t xml:space="preserve"> des Moduls an der Gast-universität </w:t>
            </w:r>
            <w:r w:rsidRPr="001B58D5">
              <w:rPr>
                <w:b/>
                <w:sz w:val="18"/>
                <w:szCs w:val="18"/>
              </w:rPr>
              <w:t>(BA / MA)</w:t>
            </w:r>
          </w:p>
          <w:p w14:paraId="2F5E289F" w14:textId="29C7B7B1" w:rsidR="00F44722" w:rsidRPr="001B58D5" w:rsidRDefault="00F44722" w:rsidP="009766BA">
            <w:pPr>
              <w:spacing w:before="240" w:line="276" w:lineRule="auto"/>
              <w:ind w:left="57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A4936A6" w14:textId="7249CD1E" w:rsidR="00F44722" w:rsidRPr="001B58D5" w:rsidRDefault="00F44722" w:rsidP="00627781">
            <w:pPr>
              <w:spacing w:before="240" w:line="276" w:lineRule="auto"/>
              <w:ind w:lef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Anerkennung als…</w:t>
            </w:r>
          </w:p>
          <w:p w14:paraId="75C264CE" w14:textId="77777777" w:rsidR="00F44722" w:rsidRPr="001B58D5" w:rsidRDefault="00F44722" w:rsidP="00627781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1B58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23B42148" w14:textId="0C658077" w:rsidR="00F44722" w:rsidRDefault="00F44722" w:rsidP="009766BA">
            <w:pPr>
              <w:spacing w:before="240" w:line="276" w:lineRule="auto"/>
              <w:ind w:left="57" w:right="57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Credits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r w:rsidRPr="001B58D5">
              <w:rPr>
                <w:sz w:val="18"/>
                <w:szCs w:val="18"/>
              </w:rPr>
              <w:t>gemäss Gastuni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1B58D5">
              <w:rPr>
                <w:sz w:val="18"/>
                <w:szCs w:val="18"/>
              </w:rPr>
              <w:t>versität</w:t>
            </w:r>
            <w:proofErr w:type="spellEnd"/>
          </w:p>
          <w:p w14:paraId="3DA21F42" w14:textId="6DDEC209" w:rsidR="00F44722" w:rsidRPr="00FC264A" w:rsidRDefault="00F44722" w:rsidP="00FC264A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BE5F1" w:themeFill="accent1" w:themeFillTint="33"/>
          </w:tcPr>
          <w:p w14:paraId="0F95FA86" w14:textId="46E169D4" w:rsidR="00F44722" w:rsidRPr="001B58D5" w:rsidRDefault="00F44722" w:rsidP="003F4B20">
            <w:pPr>
              <w:spacing w:before="240" w:line="276" w:lineRule="auto"/>
              <w:ind w:left="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Anerkennungs</w:t>
            </w:r>
            <w:r w:rsidRPr="001B58D5">
              <w:rPr>
                <w:b/>
                <w:sz w:val="18"/>
                <w:szCs w:val="18"/>
              </w:rPr>
              <w:t>bestätigung</w:t>
            </w:r>
          </w:p>
          <w:p w14:paraId="07B8AE77" w14:textId="77777777" w:rsidR="00F44722" w:rsidRPr="001B58D5" w:rsidRDefault="00F44722" w:rsidP="003F4B20">
            <w:pPr>
              <w:spacing w:line="276" w:lineRule="auto"/>
              <w:ind w:left="57"/>
              <w:rPr>
                <w:sz w:val="18"/>
                <w:szCs w:val="18"/>
              </w:rPr>
            </w:pPr>
            <w:r w:rsidRPr="001B58D5">
              <w:rPr>
                <w:sz w:val="18"/>
                <w:szCs w:val="18"/>
              </w:rPr>
              <w:sym w:font="Wingdings" w:char="F0E0"/>
            </w:r>
            <w:r w:rsidRPr="001B58D5">
              <w:rPr>
                <w:sz w:val="18"/>
                <w:szCs w:val="18"/>
              </w:rPr>
              <w:t xml:space="preserve"> Wird von der RWF ausgefüllt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27E8DFAF" w14:textId="5E424B7D" w:rsidR="00F44722" w:rsidRPr="001B58D5" w:rsidRDefault="00F44722" w:rsidP="003F4B20">
            <w:pPr>
              <w:spacing w:before="240" w:line="276" w:lineRule="auto"/>
              <w:ind w:left="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Anerkennungs</w:t>
            </w:r>
            <w:r w:rsidRPr="001B58D5">
              <w:rPr>
                <w:b/>
                <w:sz w:val="18"/>
                <w:szCs w:val="18"/>
              </w:rPr>
              <w:t>gesuch</w:t>
            </w:r>
          </w:p>
          <w:p w14:paraId="2BDA0003" w14:textId="77777777" w:rsidR="00F44722" w:rsidRPr="001B58D5" w:rsidRDefault="00F44722" w:rsidP="003F4B20">
            <w:pPr>
              <w:spacing w:line="276" w:lineRule="auto"/>
              <w:ind w:left="57"/>
              <w:rPr>
                <w:sz w:val="18"/>
                <w:szCs w:val="18"/>
              </w:rPr>
            </w:pPr>
          </w:p>
          <w:p w14:paraId="653F38D9" w14:textId="5C271319" w:rsidR="00F44722" w:rsidRPr="001B58D5" w:rsidRDefault="00F44722" w:rsidP="003F4B20">
            <w:pPr>
              <w:spacing w:line="276" w:lineRule="auto"/>
              <w:ind w:left="57"/>
              <w:rPr>
                <w:sz w:val="18"/>
                <w:szCs w:val="18"/>
              </w:rPr>
            </w:pPr>
          </w:p>
        </w:tc>
      </w:tr>
      <w:tr w:rsidR="001770C2" w14:paraId="4CCEFF60" w14:textId="77777777" w:rsidTr="00424F92">
        <w:trPr>
          <w:trHeight w:val="624"/>
        </w:trPr>
        <w:sdt>
          <w:sdtPr>
            <w:rPr>
              <w:sz w:val="18"/>
              <w:szCs w:val="18"/>
            </w:rPr>
            <w:id w:val="-2037802503"/>
            <w:placeholder>
              <w:docPart w:val="DE44B66E420A4A04B50FE54D7AC4605F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3426423C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11050583"/>
            <w:placeholder>
              <w:docPart w:val="3A7BA97C75414A85BDFA5CFD8C7D5DBF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3AC7D888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07149000"/>
            <w:placeholder>
              <w:docPart w:val="84B195FCB492416BA395ABC6CE43BE52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1FCA9FFE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29733303"/>
            <w:placeholder>
              <w:docPart w:val="D9AAE15716614D6A947530013CA43B2C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EndPr/>
          <w:sdtContent>
            <w:tc>
              <w:tcPr>
                <w:tcW w:w="1843" w:type="dxa"/>
                <w:vAlign w:val="center"/>
              </w:tcPr>
              <w:p w14:paraId="3B688ACC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28059938"/>
            <w:placeholder>
              <w:docPart w:val="8D75D33EE9034B4E9468516269E15D99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34A17E70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84932428"/>
            <w:lock w:val="contentLocked"/>
            <w:placeholder>
              <w:docPart w:val="D3A4C42A81624408A59E75F60C614F1A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327C6FB9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6AD6C84C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1870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743821CF" w14:textId="77777777" w:rsidTr="00424F92">
        <w:trPr>
          <w:trHeight w:val="624"/>
        </w:trPr>
        <w:sdt>
          <w:sdtPr>
            <w:rPr>
              <w:sz w:val="18"/>
              <w:szCs w:val="18"/>
            </w:rPr>
            <w:id w:val="1262110027"/>
            <w:placeholder>
              <w:docPart w:val="D2FE74C199F647E9807C5CA3833BEAE6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7B599004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43927465"/>
            <w:placeholder>
              <w:docPart w:val="EA50CF775B03465DB3C799BF56BE68BC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35F6EC34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40286579"/>
            <w:placeholder>
              <w:docPart w:val="ED358FA11D4F4A7E863CA53DEF67EAA5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5CD05F61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236773376"/>
            <w:placeholder>
              <w:docPart w:val="E74ACF4CE0FF457B9D99EB37C08C664D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40E7F9EF" w14:textId="434B3871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56604538"/>
            <w:placeholder>
              <w:docPart w:val="3C232A4B2D2E4296BDD5453881EA0B7D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1E6C1CAB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72628413"/>
            <w:lock w:val="contentLocked"/>
            <w:placeholder>
              <w:docPart w:val="80458379CAE3459CA5D96B6CD404D36C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3494939B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42EF5FB9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2088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56CAE568" w14:textId="77777777" w:rsidTr="00424F92">
        <w:trPr>
          <w:trHeight w:val="624"/>
        </w:trPr>
        <w:sdt>
          <w:sdtPr>
            <w:rPr>
              <w:sz w:val="18"/>
              <w:szCs w:val="18"/>
            </w:rPr>
            <w:id w:val="-2098162480"/>
            <w:placeholder>
              <w:docPart w:val="02E29E36679B49EE9F926C02140E9653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558FF95D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67102745"/>
            <w:placeholder>
              <w:docPart w:val="57B191F5DCA545CAA7C36E2BE7F2CB26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0F5E3E67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5718760"/>
            <w:placeholder>
              <w:docPart w:val="E6073AA6C36646299DDB127FF49F27C3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2D8CB230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85055040"/>
            <w:placeholder>
              <w:docPart w:val="CBD4D24D918F492AB836B9A5E5A1DB01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099C9AD5" w14:textId="067AB259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57582478"/>
            <w:placeholder>
              <w:docPart w:val="555C70531F1D47E985E9F03234E791F3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57EC841E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14980889"/>
            <w:lock w:val="contentLocked"/>
            <w:placeholder>
              <w:docPart w:val="FE246D5D5FAB4E9882009AC7DA2E74F0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27954938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2526A66A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2995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4A9F5FDE" w14:textId="77777777" w:rsidTr="00424F92">
        <w:trPr>
          <w:trHeight w:val="624"/>
        </w:trPr>
        <w:bookmarkStart w:id="1" w:name="_Hlk216164185" w:displacedByCustomXml="next"/>
        <w:sdt>
          <w:sdtPr>
            <w:rPr>
              <w:sz w:val="18"/>
              <w:szCs w:val="18"/>
            </w:rPr>
            <w:id w:val="1165201776"/>
            <w:placeholder>
              <w:docPart w:val="3320910D24B24DFB81C43E57FAD4AB22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73DAD145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99196399"/>
            <w:placeholder>
              <w:docPart w:val="31963302A9434B90946C358CA13ECB3E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2C9B306A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15964291"/>
            <w:placeholder>
              <w:docPart w:val="BF6872624E45471DBAA65A45D3999FA7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589D1F29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44953680"/>
            <w:placeholder>
              <w:docPart w:val="42E1E509272C4E4A81EB614030A50745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1EC13AC4" w14:textId="4F585CC7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2585918"/>
            <w:placeholder>
              <w:docPart w:val="333432BA92F84F158F6058A18473B4AC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75F846FE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54761542"/>
            <w:lock w:val="contentLocked"/>
            <w:placeholder>
              <w:docPart w:val="30D7F8F742F94596A6D4F45145F79FC6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50C87DA7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3689416A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2712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6A0696C6" w14:textId="77777777" w:rsidTr="00424F92">
        <w:trPr>
          <w:trHeight w:val="624"/>
        </w:trPr>
        <w:bookmarkEnd w:id="1" w:displacedByCustomXml="next"/>
        <w:sdt>
          <w:sdtPr>
            <w:rPr>
              <w:sz w:val="18"/>
              <w:szCs w:val="18"/>
            </w:rPr>
            <w:id w:val="1043633306"/>
            <w:placeholder>
              <w:docPart w:val="F3F808B6DFD14535BF2418E162D44D12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2B1ECEAD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59977697"/>
            <w:placeholder>
              <w:docPart w:val="D8D7723C20E84FDE83A4D4F50589372E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57EB805D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78482124"/>
            <w:placeholder>
              <w:docPart w:val="2EC7CFFBA3CF4706A09EF6BEA3104CC4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00A85A00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92349127"/>
            <w:placeholder>
              <w:docPart w:val="1D14151C625449C7877FF6B9BEC2F00C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55916480" w14:textId="7A9E9F58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80773460"/>
            <w:placeholder>
              <w:docPart w:val="8E56B7FC0A904B7F97BA655095980710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45C96CAD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00561593"/>
            <w:lock w:val="contentLocked"/>
            <w:placeholder>
              <w:docPart w:val="A026AE4FBD384125B7862423829F71B3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5B5AF68C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4BB1408F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3208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5011F598" w14:textId="77777777" w:rsidTr="00424F92">
        <w:trPr>
          <w:trHeight w:val="624"/>
        </w:trPr>
        <w:sdt>
          <w:sdtPr>
            <w:rPr>
              <w:sz w:val="18"/>
              <w:szCs w:val="18"/>
            </w:rPr>
            <w:id w:val="1519424847"/>
            <w:placeholder>
              <w:docPart w:val="044F6395430A40FCB0EAB9C149C18B06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701D0091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22946356"/>
            <w:placeholder>
              <w:docPart w:val="AC22745BCAE4406AB06243B5F246567F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23ABA287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4963512"/>
            <w:placeholder>
              <w:docPart w:val="1A51B42A7AB94583AA66688039510B83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0A86E598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91317401"/>
            <w:placeholder>
              <w:docPart w:val="FD74205D056C4A0D8CB513E38F041390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7422B5CF" w14:textId="1508EC5A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21125281"/>
            <w:placeholder>
              <w:docPart w:val="8D7CCA18616649C9A89020039998DAB3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72A5ABE0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69073947"/>
            <w:lock w:val="contentLocked"/>
            <w:placeholder>
              <w:docPart w:val="77EDC0FDB0B644B4979581EC9442F88B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58BF9CF2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49F4D165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91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2478D4B5" w14:textId="77777777" w:rsidTr="00424F92">
        <w:trPr>
          <w:trHeight w:val="624"/>
        </w:trPr>
        <w:bookmarkStart w:id="2" w:name="_Hlk216164126" w:displacedByCustomXml="next"/>
        <w:sdt>
          <w:sdtPr>
            <w:rPr>
              <w:sz w:val="18"/>
              <w:szCs w:val="18"/>
            </w:rPr>
            <w:id w:val="930241608"/>
            <w:placeholder>
              <w:docPart w:val="CD2B27295B864579BB7877A1E17B9C97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2070D4DF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133512107"/>
            <w:placeholder>
              <w:docPart w:val="5F65988F5DB7461FA94D6A676FA4AC67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23A33BE4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55093966"/>
            <w:placeholder>
              <w:docPart w:val="3976D6CBD0254ECFAB0C96CB369A4D98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483D5B3E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17525430"/>
            <w:placeholder>
              <w:docPart w:val="05A612DE4D97440A9CA902309B4C6B37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74E222F3" w14:textId="0686234A" w:rsidR="001770C2" w:rsidRDefault="00BD4ABB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3346417"/>
            <w:placeholder>
              <w:docPart w:val="9B9D395D3EBE4E4496E0204CDD703F7E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2263C4C8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58627098"/>
            <w:lock w:val="contentLocked"/>
            <w:placeholder>
              <w:docPart w:val="214216F95D5A40388078594D593CFBA9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6880F3E9" w14:textId="77777777" w:rsidR="001770C2" w:rsidRDefault="001770C2" w:rsidP="00424F9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361A27E2" w14:textId="77777777" w:rsidR="001770C2" w:rsidRPr="001B58D5" w:rsidRDefault="00BD7407" w:rsidP="00424F92">
            <w:pPr>
              <w:spacing w:line="276" w:lineRule="auto"/>
              <w:ind w:left="57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4681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47D9F28E" w14:textId="50A91420" w:rsidTr="00F44722">
        <w:trPr>
          <w:trHeight w:val="624"/>
        </w:trPr>
        <w:bookmarkEnd w:id="2" w:displacedByCustomXml="next"/>
        <w:sdt>
          <w:sdtPr>
            <w:rPr>
              <w:sz w:val="18"/>
              <w:szCs w:val="18"/>
            </w:rPr>
            <w:id w:val="228895305"/>
            <w:placeholder>
              <w:docPart w:val="40C7A7569B8B40DA8F068F2BF2ABBBED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13FAC347" w14:textId="2A7A62F2" w:rsidR="001770C2" w:rsidRPr="001B58D5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18010716"/>
            <w:placeholder>
              <w:docPart w:val="369460EE35D441369313278C935271F7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1622438D" w14:textId="3E724DC3" w:rsidR="001770C2" w:rsidRPr="001B58D5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77327837"/>
            <w:placeholder>
              <w:docPart w:val="756731BF66F647A3A60FC12783A55E61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3B863A03" w14:textId="55E0A108" w:rsidR="001770C2" w:rsidRPr="001B58D5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452442138"/>
            <w:placeholder>
              <w:docPart w:val="8DA09AE050AD47309FB3D86D76EB46AE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276C4B00" w14:textId="18EE2917" w:rsidR="001770C2" w:rsidRPr="001B58D5" w:rsidRDefault="00BD4ABB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1276" w:type="dxa"/>
            <w:vAlign w:val="center"/>
          </w:tcPr>
          <w:p w14:paraId="0086048A" w14:textId="21076D45" w:rsidR="001770C2" w:rsidRPr="001B58D5" w:rsidRDefault="00820A23" w:rsidP="009766BA">
            <w:pPr>
              <w:spacing w:line="276" w:lineRule="auto"/>
              <w:ind w:left="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14393622"/>
                <w:placeholder>
                  <w:docPart w:val="495E5F89DFF7460B90EC5A88867007D2"/>
                </w:placeholder>
                <w:showingPlcHdr/>
                <w:text/>
              </w:sdtPr>
              <w:sdtContent>
                <w:r>
                  <w:rPr>
                    <w:rStyle w:val="Platzhaltertext"/>
                  </w:rPr>
                  <w:t>ECTS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</w:p>
        </w:tc>
        <w:sdt>
          <w:sdtPr>
            <w:rPr>
              <w:sz w:val="18"/>
              <w:szCs w:val="18"/>
            </w:rPr>
            <w:id w:val="2064292908"/>
            <w:lock w:val="contentLocked"/>
            <w:placeholder>
              <w:docPart w:val="6F3D0071CC5C424C8324FD6C141A4E84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3068C4D3" w14:textId="7C66867B" w:rsidR="001770C2" w:rsidRPr="001B58D5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2DA2566A" w14:textId="04524BD3" w:rsidR="001770C2" w:rsidRPr="001B58D5" w:rsidRDefault="00BD7407" w:rsidP="003F4B20">
            <w:pPr>
              <w:spacing w:line="276" w:lineRule="auto"/>
              <w:ind w:left="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2146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14AC2BA6" w14:textId="4A1ECFD9" w:rsidTr="00F44722">
        <w:trPr>
          <w:trHeight w:val="624"/>
        </w:trPr>
        <w:sdt>
          <w:sdtPr>
            <w:rPr>
              <w:sz w:val="18"/>
              <w:szCs w:val="18"/>
            </w:rPr>
            <w:id w:val="759722906"/>
            <w:placeholder>
              <w:docPart w:val="C1F62C54B71347A4A5D74C2A22DF9B14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0F3B0775" w14:textId="28761A9F" w:rsidR="001770C2" w:rsidRPr="00214BAF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  <w:lang w:val="en-US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47068275"/>
            <w:placeholder>
              <w:docPart w:val="AE828859F9B64ABEBE86F90455EAA6CE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6699CD1F" w14:textId="3DC9E220" w:rsidR="001770C2" w:rsidRPr="00214BAF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  <w:lang w:val="en-US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80384509"/>
            <w:placeholder>
              <w:docPart w:val="FD18A6DC5A664897B47614BBF49FE963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355F1240" w14:textId="7E7CFB50" w:rsidR="001770C2" w:rsidRPr="001B58D5" w:rsidRDefault="001770C2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01248034"/>
            <w:placeholder>
              <w:docPart w:val="57A2BC26D8B04B6F8C2DBAE53D328602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1B4C01FC" w14:textId="682B5E50" w:rsidR="001770C2" w:rsidRPr="001B58D5" w:rsidRDefault="00BD4ABB" w:rsidP="00627781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53448906"/>
            <w:placeholder>
              <w:docPart w:val="8019121C46404EF4A9B9C2464448E807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4DF4E721" w14:textId="403A92D3" w:rsidR="001770C2" w:rsidRPr="001B58D5" w:rsidRDefault="001770C2" w:rsidP="009766BA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44615408"/>
            <w:lock w:val="contentLocked"/>
            <w:placeholder>
              <w:docPart w:val="F2E76655B65746509570DFD1C2BE1BDB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4753BAE0" w14:textId="1E5B5E08" w:rsidR="001770C2" w:rsidRPr="001B58D5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747A58C3" w14:textId="486AB397" w:rsidR="001770C2" w:rsidRPr="001B58D5" w:rsidRDefault="00BD7407" w:rsidP="003F4B20">
            <w:pPr>
              <w:spacing w:line="276" w:lineRule="auto"/>
              <w:ind w:left="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3285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tr w:rsidR="001770C2" w14:paraId="20B8F75E" w14:textId="77777777" w:rsidTr="00F44722">
        <w:trPr>
          <w:trHeight w:val="624"/>
        </w:trPr>
        <w:sdt>
          <w:sdtPr>
            <w:rPr>
              <w:sz w:val="18"/>
              <w:szCs w:val="18"/>
            </w:rPr>
            <w:id w:val="976034774"/>
            <w:placeholder>
              <w:docPart w:val="51E31A4695F040C69674A3DD269B0DBA"/>
            </w:placeholder>
            <w:showingPlcHdr/>
            <w:text/>
          </w:sdtPr>
          <w:sdtEndPr/>
          <w:sdtContent>
            <w:tc>
              <w:tcPr>
                <w:tcW w:w="1555" w:type="dxa"/>
                <w:vAlign w:val="center"/>
              </w:tcPr>
              <w:p w14:paraId="4FD326B0" w14:textId="686AEE79" w:rsidR="001770C2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Modultitel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28379526"/>
            <w:placeholder>
              <w:docPart w:val="9BBBF8B9C7094A49BF4809788CA0AB9E"/>
            </w:placeholder>
            <w:showingPlcHdr/>
            <w:text/>
          </w:sdtPr>
          <w:sdtEndPr/>
          <w:sdtContent>
            <w:tc>
              <w:tcPr>
                <w:tcW w:w="2699" w:type="dxa"/>
                <w:vAlign w:val="center"/>
              </w:tcPr>
              <w:p w14:paraId="728003BA" w14:textId="2416A533" w:rsidR="001770C2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Inhaltsangabe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61829201"/>
            <w:placeholder>
              <w:docPart w:val="B309250D27364EB6ADE93F4B597AEC30"/>
            </w:placeholder>
            <w:showingPlcHdr/>
            <w:dropDownList>
              <w:listItem w:value="Wählen Sie ein Element aus."/>
              <w:listItem w:displayText="BA" w:value="BA"/>
              <w:listItem w:displayText="MA" w:value="MA"/>
              <w:listItem w:displayText="Andere" w:value="Andere"/>
            </w:dropDownList>
          </w:sdtPr>
          <w:sdtEndPr/>
          <w:sdtContent>
            <w:tc>
              <w:tcPr>
                <w:tcW w:w="1275" w:type="dxa"/>
                <w:vAlign w:val="center"/>
              </w:tcPr>
              <w:p w14:paraId="341BF5F3" w14:textId="337A670E" w:rsidR="001770C2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BA / MA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64364462"/>
            <w:placeholder>
              <w:docPart w:val="A1F3CF2D2A24414B91C681EC1AEDFA1F"/>
            </w:placeholder>
            <w:showingPlcHdr/>
            <w:dropDownList>
              <w:listItem w:value="Wählen Sie ein Element aus."/>
              <w:listItem w:displayText="PM Öffentliches Recht: Vertiefungen" w:value="PM Öffentliches Recht: Vertiefungen"/>
              <w:listItem w:displayText="PM Handels- und Wirtschaftsrecht (Nur CH-Mobilität)" w:value="PM Handels- und Wirtschaftsrecht (Nur CH-Mobilität)"/>
              <w:listItem w:displayText="PM Steuerrecht I (Nur CH-Mobilität)" w:value="PM Steuerrecht I (Nur CH-Mobilität)"/>
              <w:listItem w:displayText="PM Zivilverfahrensrecht (Nur CH-Mobilität)" w:value="PM Zivilverfahrensrecht (Nur CH-Mobilität)"/>
              <w:listItem w:displayText="WPM Grundlagen" w:value="WPM Grundlagen"/>
              <w:listItem w:displayText="WPM Strafrecht/Strafverfahrensrecht" w:value="WPM Strafrecht/Strafverfahrensrecht"/>
              <w:listItem w:displayText="WM rechtswissenschaftlich" w:value="WM rechtswissenschaftlich"/>
              <w:listItem w:displayText="Juristisches Praktikum" w:value="Juristisches Praktikum"/>
              <w:listItem w:displayText="WM ausserfakultär (max. 6 ECTS)" w:value="WM ausserfakultär (max. 6 ECTS)"/>
              <w:listItem w:displayText="Gleichwertiges Modul" w:value="Gleichwertiges Modul"/>
            </w:dropDownList>
          </w:sdtPr>
          <w:sdtContent>
            <w:tc>
              <w:tcPr>
                <w:tcW w:w="1843" w:type="dxa"/>
                <w:vAlign w:val="center"/>
              </w:tcPr>
              <w:p w14:paraId="2FB73D07" w14:textId="677A5B8C" w:rsidR="001770C2" w:rsidRDefault="00BD4ABB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 w:rsidRPr="00195ED5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956911016"/>
            <w:placeholder>
              <w:docPart w:val="C8D1E60CEAC34E5E8A6B2CBE8F0AFB47"/>
            </w:placeholder>
            <w:showingPlcHdr/>
            <w:text/>
          </w:sdtPr>
          <w:sdtEndPr/>
          <w:sdtContent>
            <w:tc>
              <w:tcPr>
                <w:tcW w:w="1276" w:type="dxa"/>
                <w:vAlign w:val="center"/>
              </w:tcPr>
              <w:p w14:paraId="23ACEF8A" w14:textId="296EAAD7" w:rsidR="001770C2" w:rsidRDefault="001770C2" w:rsidP="009766BA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ECTS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87629979"/>
            <w:lock w:val="contentLocked"/>
            <w:placeholder>
              <w:docPart w:val="3211051A9D7441E28B784B8DF94153DA"/>
            </w:placeholder>
            <w:showingPlcHdr/>
            <w:text/>
          </w:sdtPr>
          <w:sdtEndPr/>
          <w:sdtContent>
            <w:tc>
              <w:tcPr>
                <w:tcW w:w="3118" w:type="dxa"/>
                <w:shd w:val="clear" w:color="auto" w:fill="DBE5F1" w:themeFill="accent1" w:themeFillTint="33"/>
                <w:vAlign w:val="center"/>
              </w:tcPr>
              <w:p w14:paraId="3C6E4B3D" w14:textId="1E21EC23" w:rsidR="001770C2" w:rsidRDefault="001770C2" w:rsidP="00161902">
                <w:pPr>
                  <w:spacing w:line="276" w:lineRule="auto"/>
                  <w:ind w:left="57"/>
                  <w:rPr>
                    <w:sz w:val="18"/>
                    <w:szCs w:val="18"/>
                  </w:rPr>
                </w:pPr>
                <w:r>
                  <w:rPr>
                    <w:rStyle w:val="Platzhaltertext"/>
                  </w:rPr>
                  <w:t>Anerkennungsbestätigung</w:t>
                </w:r>
              </w:p>
            </w:tc>
          </w:sdtContent>
        </w:sdt>
        <w:tc>
          <w:tcPr>
            <w:tcW w:w="2268" w:type="dxa"/>
            <w:shd w:val="clear" w:color="auto" w:fill="FDE9D9" w:themeFill="accent6" w:themeFillTint="33"/>
            <w:vAlign w:val="center"/>
          </w:tcPr>
          <w:p w14:paraId="6E492F49" w14:textId="3E69E7A4" w:rsidR="001770C2" w:rsidRDefault="00BD7407" w:rsidP="00161902">
            <w:pPr>
              <w:spacing w:line="276" w:lineRule="auto"/>
              <w:ind w:left="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7527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0C2" w:rsidRPr="001B58D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770C2" w:rsidRPr="001B58D5">
              <w:rPr>
                <w:sz w:val="18"/>
                <w:szCs w:val="18"/>
              </w:rPr>
              <w:t xml:space="preserve"> bitte an</w:t>
            </w:r>
            <w:r w:rsidR="001770C2">
              <w:rPr>
                <w:sz w:val="18"/>
                <w:szCs w:val="18"/>
              </w:rPr>
              <w:t>erkennen</w:t>
            </w:r>
          </w:p>
        </w:tc>
      </w:tr>
      <w:bookmarkEnd w:id="0"/>
    </w:tbl>
    <w:p w14:paraId="06A9ED5E" w14:textId="77777777" w:rsidR="00730DCC" w:rsidRDefault="00730DCC" w:rsidP="004D26B6">
      <w:pPr>
        <w:spacing w:line="276" w:lineRule="auto"/>
        <w:ind w:left="-426"/>
        <w:rPr>
          <w:b/>
          <w:bCs/>
          <w:sz w:val="16"/>
          <w:szCs w:val="16"/>
        </w:rPr>
      </w:pPr>
    </w:p>
    <w:p w14:paraId="4003D5D0" w14:textId="77777777" w:rsidR="00BB62A4" w:rsidRDefault="002E667E" w:rsidP="00BB62A4">
      <w:pPr>
        <w:spacing w:line="276" w:lineRule="auto"/>
        <w:ind w:left="-426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Legende: </w:t>
      </w:r>
      <w:r>
        <w:rPr>
          <w:sz w:val="16"/>
          <w:szCs w:val="16"/>
        </w:rPr>
        <w:t>WM = Wahlmodul</w:t>
      </w:r>
      <w:r w:rsidR="00680BB9">
        <w:rPr>
          <w:sz w:val="16"/>
          <w:szCs w:val="16"/>
        </w:rPr>
        <w:t xml:space="preserve">, </w:t>
      </w:r>
      <w:r>
        <w:rPr>
          <w:sz w:val="16"/>
          <w:szCs w:val="16"/>
        </w:rPr>
        <w:t>WP</w:t>
      </w:r>
      <w:r w:rsidR="003208D6">
        <w:rPr>
          <w:sz w:val="16"/>
          <w:szCs w:val="16"/>
        </w:rPr>
        <w:t>M</w:t>
      </w:r>
      <w:r>
        <w:rPr>
          <w:sz w:val="16"/>
          <w:szCs w:val="16"/>
        </w:rPr>
        <w:t xml:space="preserve"> = Wahlpflicht</w:t>
      </w:r>
      <w:r w:rsidR="003208D6">
        <w:rPr>
          <w:sz w:val="16"/>
          <w:szCs w:val="16"/>
        </w:rPr>
        <w:t>modu</w:t>
      </w:r>
      <w:r w:rsidR="006015AB">
        <w:rPr>
          <w:sz w:val="16"/>
          <w:szCs w:val="16"/>
        </w:rPr>
        <w:t>l</w:t>
      </w:r>
      <w:r w:rsidR="00680BB9">
        <w:rPr>
          <w:sz w:val="16"/>
          <w:szCs w:val="16"/>
        </w:rPr>
        <w:t xml:space="preserve">, </w:t>
      </w:r>
      <w:r w:rsidR="006015AB">
        <w:rPr>
          <w:sz w:val="16"/>
          <w:szCs w:val="16"/>
        </w:rPr>
        <w:t>PM = Pflichtmodu</w:t>
      </w:r>
      <w:r w:rsidR="003208D6">
        <w:rPr>
          <w:sz w:val="16"/>
          <w:szCs w:val="16"/>
        </w:rPr>
        <w:t>l</w:t>
      </w:r>
      <w:r w:rsidR="006015AB">
        <w:rPr>
          <w:sz w:val="16"/>
          <w:szCs w:val="16"/>
        </w:rPr>
        <w:t xml:space="preserve"> (nur bei CH-Mobilität möglich</w:t>
      </w:r>
      <w:r w:rsidR="00621EEA">
        <w:rPr>
          <w:sz w:val="16"/>
          <w:szCs w:val="16"/>
        </w:rPr>
        <w:t>)</w:t>
      </w:r>
    </w:p>
    <w:p w14:paraId="6E2E5BE9" w14:textId="77777777" w:rsidR="00BB62A4" w:rsidRDefault="00BB62A4" w:rsidP="00BB62A4">
      <w:pPr>
        <w:spacing w:line="276" w:lineRule="auto"/>
        <w:ind w:left="-426" w:firstLine="426"/>
        <w:rPr>
          <w:b/>
          <w:bCs/>
          <w:sz w:val="16"/>
          <w:szCs w:val="16"/>
        </w:rPr>
      </w:pPr>
    </w:p>
    <w:p w14:paraId="0388E133" w14:textId="0A31D065" w:rsidR="00DD0236" w:rsidRPr="00BB62A4" w:rsidRDefault="00DD0236" w:rsidP="00BB62A4">
      <w:pPr>
        <w:spacing w:line="276" w:lineRule="auto"/>
        <w:ind w:left="-426" w:firstLine="426"/>
        <w:rPr>
          <w:sz w:val="16"/>
          <w:szCs w:val="16"/>
        </w:rPr>
      </w:pPr>
      <w:r w:rsidRPr="00DD0236">
        <w:rPr>
          <w:sz w:val="18"/>
          <w:szCs w:val="18"/>
        </w:rPr>
        <w:lastRenderedPageBreak/>
        <w:t xml:space="preserve">Kommentar </w:t>
      </w:r>
      <w:r w:rsidR="00FC264A">
        <w:rPr>
          <w:sz w:val="18"/>
          <w:szCs w:val="18"/>
        </w:rPr>
        <w:t>S</w:t>
      </w:r>
      <w:r w:rsidRPr="00DD0236">
        <w:rPr>
          <w:sz w:val="18"/>
          <w:szCs w:val="18"/>
        </w:rPr>
        <w:t>tudierende/r:</w:t>
      </w:r>
    </w:p>
    <w:sdt>
      <w:sdtPr>
        <w:rPr>
          <w:sz w:val="18"/>
          <w:szCs w:val="18"/>
        </w:rPr>
        <w:id w:val="1486514145"/>
        <w:placeholder>
          <w:docPart w:val="42E0103324BD491D96492EDACF4398BC"/>
        </w:placeholder>
        <w:showingPlcHdr/>
        <w:text/>
      </w:sdtPr>
      <w:sdtEndPr/>
      <w:sdtContent>
        <w:p w14:paraId="35341634" w14:textId="77777777" w:rsidR="00DD0236" w:rsidRPr="00DD0236" w:rsidRDefault="00DD0236" w:rsidP="002A222E">
          <w:pPr>
            <w:spacing w:line="276" w:lineRule="auto"/>
            <w:rPr>
              <w:sz w:val="18"/>
              <w:szCs w:val="18"/>
            </w:rPr>
          </w:pPr>
          <w:r w:rsidRPr="00DD0236">
            <w:rPr>
              <w:rStyle w:val="Platzhaltertext"/>
              <w:sz w:val="18"/>
              <w:szCs w:val="18"/>
            </w:rPr>
            <w:t>Klicken Sie hier, um Text einzugeben.</w:t>
          </w:r>
        </w:p>
      </w:sdtContent>
    </w:sdt>
    <w:p w14:paraId="2A4496F8" w14:textId="77777777" w:rsidR="00DD0236" w:rsidRDefault="00DD0236" w:rsidP="002A222E">
      <w:pPr>
        <w:spacing w:line="276" w:lineRule="auto"/>
        <w:rPr>
          <w:sz w:val="18"/>
        </w:rPr>
      </w:pPr>
    </w:p>
    <w:p w14:paraId="246065E9" w14:textId="0C2DC407" w:rsidR="00731041" w:rsidRDefault="00731041" w:rsidP="002A222E">
      <w:pPr>
        <w:spacing w:line="276" w:lineRule="auto"/>
        <w:rPr>
          <w:sz w:val="18"/>
        </w:rPr>
      </w:pPr>
      <w:r>
        <w:rPr>
          <w:sz w:val="18"/>
        </w:rPr>
        <w:t xml:space="preserve">Datum, Bearbeiter/in </w:t>
      </w:r>
      <w:r w:rsidR="00CA3EB0" w:rsidRPr="00545189">
        <w:rPr>
          <w:sz w:val="18"/>
        </w:rPr>
        <w:t>Student Center</w:t>
      </w:r>
      <w:r>
        <w:rPr>
          <w:sz w:val="18"/>
        </w:rPr>
        <w:t>:</w:t>
      </w:r>
    </w:p>
    <w:sdt>
      <w:sdtPr>
        <w:rPr>
          <w:sz w:val="18"/>
          <w:szCs w:val="18"/>
        </w:rPr>
        <w:id w:val="1623805229"/>
        <w:placeholder>
          <w:docPart w:val="E90966E5A92F4DEAB0105A00692EFFD0"/>
        </w:placeholder>
        <w:showingPlcHdr/>
        <w:text/>
      </w:sdtPr>
      <w:sdtEndPr/>
      <w:sdtContent>
        <w:p w14:paraId="0225626E" w14:textId="7FE836C7" w:rsidR="00B92813" w:rsidRDefault="00856173" w:rsidP="00B92813">
          <w:pPr>
            <w:spacing w:line="276" w:lineRule="auto"/>
            <w:rPr>
              <w:sz w:val="18"/>
              <w:szCs w:val="18"/>
            </w:rPr>
          </w:pPr>
          <w:r w:rsidRPr="00DD0236">
            <w:rPr>
              <w:rStyle w:val="Platzhaltertext"/>
              <w:sz w:val="18"/>
              <w:szCs w:val="18"/>
            </w:rPr>
            <w:t>Klicken Sie hier, um Text einzugeben.</w:t>
          </w:r>
        </w:p>
      </w:sdtContent>
    </w:sdt>
    <w:p w14:paraId="26FA516C" w14:textId="5457F88E" w:rsidR="00731041" w:rsidRPr="00DD0236" w:rsidRDefault="00731041" w:rsidP="002A222E">
      <w:pPr>
        <w:spacing w:line="276" w:lineRule="auto"/>
        <w:rPr>
          <w:sz w:val="18"/>
        </w:rPr>
      </w:pPr>
    </w:p>
    <w:p w14:paraId="010FB26A" w14:textId="77777777" w:rsidR="00CA3EB0" w:rsidRDefault="00CA3EB0" w:rsidP="002A222E">
      <w:pPr>
        <w:spacing w:line="276" w:lineRule="auto"/>
        <w:rPr>
          <w:sz w:val="18"/>
        </w:rPr>
      </w:pPr>
    </w:p>
    <w:p w14:paraId="6C12516E" w14:textId="5A54C4D3" w:rsidR="00DD0236" w:rsidRPr="00DD0236" w:rsidRDefault="00DD0236" w:rsidP="002A222E">
      <w:pPr>
        <w:spacing w:line="276" w:lineRule="auto"/>
        <w:rPr>
          <w:sz w:val="18"/>
        </w:rPr>
      </w:pPr>
      <w:r w:rsidRPr="00DD0236">
        <w:rPr>
          <w:sz w:val="18"/>
        </w:rPr>
        <w:t xml:space="preserve">Kommentar </w:t>
      </w:r>
      <w:r w:rsidR="00CA3EB0" w:rsidRPr="00545189">
        <w:rPr>
          <w:sz w:val="18"/>
        </w:rPr>
        <w:t>Student Center</w:t>
      </w:r>
      <w:r w:rsidRPr="00DD0236">
        <w:rPr>
          <w:sz w:val="18"/>
        </w:rPr>
        <w:t>:</w:t>
      </w:r>
    </w:p>
    <w:p w14:paraId="242C0456" w14:textId="77777777" w:rsidR="00880291" w:rsidRDefault="00880291">
      <w:pPr>
        <w:spacing w:line="240" w:lineRule="auto"/>
        <w:rPr>
          <w:sz w:val="18"/>
          <w:szCs w:val="18"/>
        </w:rPr>
      </w:pPr>
    </w:p>
    <w:p w14:paraId="47AF0EB0" w14:textId="0791647E" w:rsidR="00DD0236" w:rsidRPr="00880291" w:rsidRDefault="00C85731" w:rsidP="002A222E">
      <w:pPr>
        <w:spacing w:line="276" w:lineRule="auto"/>
        <w:rPr>
          <w:b/>
          <w:sz w:val="28"/>
          <w:szCs w:val="18"/>
        </w:rPr>
      </w:pPr>
      <w:r>
        <w:rPr>
          <w:b/>
          <w:sz w:val="28"/>
          <w:szCs w:val="18"/>
        </w:rPr>
        <w:t>Anerkennungs</w:t>
      </w:r>
      <w:r w:rsidR="00880291" w:rsidRPr="00880291">
        <w:rPr>
          <w:b/>
          <w:sz w:val="28"/>
          <w:szCs w:val="18"/>
        </w:rPr>
        <w:t>bescheid</w:t>
      </w:r>
      <w:r w:rsidR="00D32806">
        <w:rPr>
          <w:b/>
          <w:sz w:val="28"/>
          <w:szCs w:val="18"/>
        </w:rPr>
        <w:t xml:space="preserve"> </w:t>
      </w:r>
      <w:r w:rsidR="00D32806">
        <w:rPr>
          <w:sz w:val="18"/>
          <w:szCs w:val="18"/>
        </w:rPr>
        <w:t>(</w:t>
      </w:r>
      <w:r w:rsidR="00CB293C" w:rsidRPr="001B58D5">
        <w:rPr>
          <w:sz w:val="18"/>
          <w:szCs w:val="18"/>
        </w:rPr>
        <w:sym w:font="Wingdings" w:char="F0E0"/>
      </w:r>
      <w:r w:rsidR="00CB293C">
        <w:rPr>
          <w:sz w:val="18"/>
          <w:szCs w:val="18"/>
        </w:rPr>
        <w:t xml:space="preserve"> </w:t>
      </w:r>
      <w:proofErr w:type="gramStart"/>
      <w:r w:rsidR="00CB293C">
        <w:rPr>
          <w:sz w:val="18"/>
          <w:szCs w:val="18"/>
        </w:rPr>
        <w:t>W</w:t>
      </w:r>
      <w:r w:rsidR="00D32806">
        <w:rPr>
          <w:sz w:val="18"/>
          <w:szCs w:val="18"/>
        </w:rPr>
        <w:t>ird</w:t>
      </w:r>
      <w:proofErr w:type="gramEnd"/>
      <w:r w:rsidR="00C05714">
        <w:rPr>
          <w:sz w:val="18"/>
          <w:szCs w:val="18"/>
        </w:rPr>
        <w:t xml:space="preserve"> </w:t>
      </w:r>
      <w:r w:rsidR="00D32806">
        <w:rPr>
          <w:sz w:val="18"/>
          <w:szCs w:val="18"/>
        </w:rPr>
        <w:t>von der RWF ausgefüllt)</w:t>
      </w:r>
    </w:p>
    <w:p w14:paraId="4509BB8C" w14:textId="77777777" w:rsidR="006D65F8" w:rsidRPr="00880291" w:rsidRDefault="006D65F8" w:rsidP="006D65F8">
      <w:pPr>
        <w:spacing w:line="276" w:lineRule="auto"/>
        <w:rPr>
          <w:sz w:val="18"/>
        </w:rPr>
      </w:pPr>
    </w:p>
    <w:p w14:paraId="216CCBF1" w14:textId="2ABBB5C5" w:rsidR="00C85731" w:rsidRPr="00EE0FE1" w:rsidRDefault="00C85731" w:rsidP="00C85731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-1960629158"/>
          <w:lock w:val="contentLocked"/>
          <w:placeholder>
            <w:docPart w:val="649C4928A4C74A3AB3457A7DE9BED88E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1918816555"/>
          <w:lock w:val="contentLocked"/>
          <w:placeholder>
            <w:docPart w:val="EE479B8F3F704F6A8DA189C13DFD7589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-1016307880"/>
          <w:lock w:val="contentLocked"/>
          <w:placeholder>
            <w:docPart w:val="4665B594738B4DCB8B95C39D8996B65A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-1989698603"/>
          <w:lock w:val="contentLocked"/>
          <w:placeholder>
            <w:docPart w:val="D138CD158E65412692AE537437D92148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5A381969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-6372286"/>
          <w:lock w:val="contentLocked"/>
          <w:placeholder>
            <w:docPart w:val="397DAC87C4574A0FA6B309B27FBD496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-2047676287"/>
          <w:lock w:val="contentLocked"/>
          <w:placeholder>
            <w:docPart w:val="335CD2E6334245529EC5642EAD52ABCF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-286890177"/>
          <w:lock w:val="contentLocked"/>
          <w:placeholder>
            <w:docPart w:val="C0A79BFAED884716968E7622F6E0E1D9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673540474"/>
          <w:lock w:val="contentLocked"/>
          <w:placeholder>
            <w:docPart w:val="27927D2DBA8548F2B9A275345C027771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1C7D6CC8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802820876"/>
          <w:lock w:val="contentLocked"/>
          <w:placeholder>
            <w:docPart w:val="57496B962AC5467896D1AC7ABFA6A7C1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-124010982"/>
          <w:lock w:val="contentLocked"/>
          <w:placeholder>
            <w:docPart w:val="EF10A83662B84DC38244BF8B6488FD2B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1569149814"/>
          <w:lock w:val="contentLocked"/>
          <w:placeholder>
            <w:docPart w:val="153013578C994E89AC1E836B7153032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798486919"/>
          <w:lock w:val="contentLocked"/>
          <w:placeholder>
            <w:docPart w:val="A082EF3536A342C3813A7DF01FA7917D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66A4E8F1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-1261285267"/>
          <w:lock w:val="contentLocked"/>
          <w:placeholder>
            <w:docPart w:val="CC84B41740504A46850AD20418A4A8F3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-1302453430"/>
          <w:lock w:val="contentLocked"/>
          <w:placeholder>
            <w:docPart w:val="58FD0E0576D048B0BC825329F754ACF4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709461608"/>
          <w:lock w:val="contentLocked"/>
          <w:placeholder>
            <w:docPart w:val="2429173893114302B3B8E933455DEABD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-1766451809"/>
          <w:lock w:val="contentLocked"/>
          <w:placeholder>
            <w:docPart w:val="6DBE69BC5C0740E18F603BBD9C2DA85B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733027F8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667292758"/>
          <w:lock w:val="contentLocked"/>
          <w:placeholder>
            <w:docPart w:val="4770BF0539F04F27AB907B97B06CA8C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2122641175"/>
          <w:lock w:val="contentLocked"/>
          <w:placeholder>
            <w:docPart w:val="A7AD1FEC6B9B41BC92D7CBF0FDAB6C98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-1330909655"/>
          <w:lock w:val="contentLocked"/>
          <w:placeholder>
            <w:docPart w:val="9B03C0AC382E4234A196A1F4014C8A66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286556100"/>
          <w:lock w:val="contentLocked"/>
          <w:placeholder>
            <w:docPart w:val="623ACC6BF7174E59A8EBF1C991B44E8A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4415F9F5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1692954612"/>
          <w:lock w:val="contentLocked"/>
          <w:placeholder>
            <w:docPart w:val="E813F3C9A3064E04AE22B7C5C8433E4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1049412864"/>
          <w:lock w:val="contentLocked"/>
          <w:placeholder>
            <w:docPart w:val="5BAB1306821947008ABE3CF429BF529D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21141737"/>
          <w:lock w:val="contentLocked"/>
          <w:placeholder>
            <w:docPart w:val="3B9004B2B2D7469888EA1E5A94424EC5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2026443042"/>
          <w:lock w:val="contentLocked"/>
          <w:placeholder>
            <w:docPart w:val="2A5EA8375A9F451F84F96CD8020F99B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159A3941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299581724"/>
          <w:lock w:val="contentLocked"/>
          <w:placeholder>
            <w:docPart w:val="C866804C5F1340D69D9E8C62BE3B351C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317927098"/>
          <w:lock w:val="contentLocked"/>
          <w:placeholder>
            <w:docPart w:val="1F9FDA7E2AA34080A42E159FA7D2A76A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-349948735"/>
          <w:lock w:val="contentLocked"/>
          <w:placeholder>
            <w:docPart w:val="74A1DF1571CD46469BF62849B16E889B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729890079"/>
          <w:lock w:val="contentLocked"/>
          <w:placeholder>
            <w:docPart w:val="FDE09F91D7EB47C1A2A8EF8B0409CE11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43FAF655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-259367512"/>
          <w:lock w:val="contentLocked"/>
          <w:placeholder>
            <w:docPart w:val="93DC7EA8E2D34D4BBD40F93B577BDB48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1222169754"/>
          <w:lock w:val="contentLocked"/>
          <w:placeholder>
            <w:docPart w:val="293EBACAF89944F4B7AC88B6851B0552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-1969431461"/>
          <w:lock w:val="contentLocked"/>
          <w:placeholder>
            <w:docPart w:val="4C2A692635C34E69BB9C7AD372A574E9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166991575"/>
          <w:lock w:val="contentLocked"/>
          <w:placeholder>
            <w:docPart w:val="4D2C26C14F0B4146BF0B30D39F9DF03A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55C1A310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614711707"/>
          <w:lock w:val="contentLocked"/>
          <w:placeholder>
            <w:docPart w:val="996667F1532A4193B7CC9DDE4FF54D39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-1229300306"/>
          <w:lock w:val="contentLocked"/>
          <w:placeholder>
            <w:docPart w:val="F378C1DAAE8C4D7DB22C1EBE746E887E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779149117"/>
          <w:lock w:val="contentLocked"/>
          <w:placeholder>
            <w:docPart w:val="C94E32F7F7514375BB6FDE6F672E9003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2143611260"/>
          <w:lock w:val="contentLocked"/>
          <w:placeholder>
            <w:docPart w:val="C4F7AEA27ECF4F4683AB40804D9FBE52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5870A5F9" w14:textId="77777777" w:rsidR="00FC264A" w:rsidRPr="00EE0FE1" w:rsidRDefault="00FC264A" w:rsidP="00FC264A">
      <w:pPr>
        <w:pStyle w:val="Listenabsatz"/>
        <w:numPr>
          <w:ilvl w:val="0"/>
          <w:numId w:val="7"/>
        </w:numPr>
        <w:spacing w:line="360" w:lineRule="auto"/>
      </w:pPr>
      <w:r w:rsidRPr="00EE0FE1">
        <w:t xml:space="preserve">Modul </w:t>
      </w:r>
      <w:sdt>
        <w:sdtPr>
          <w:id w:val="-468896248"/>
          <w:lock w:val="contentLocked"/>
          <w:placeholder>
            <w:docPart w:val="22C009245DEC4512B63A8C94F0615ECB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Modulname</w:t>
          </w:r>
        </w:sdtContent>
      </w:sdt>
      <w:r w:rsidRPr="00EE0FE1">
        <w:t xml:space="preserve"> wurde als </w:t>
      </w:r>
      <w:sdt>
        <w:sdtPr>
          <w:id w:val="892779679"/>
          <w:lock w:val="contentLocked"/>
          <w:placeholder>
            <w:docPart w:val="D5245288AA344F69B779C5BE5E34207D"/>
          </w:placeholder>
          <w:showingPlcHdr/>
          <w:dropDownList>
            <w:listItem w:value="Wählen Sie ein Element aus."/>
            <w:listItem w:displayText="Pflichtmodul Transnationales Recht" w:value="Pflichtmodul Transnationales Recht"/>
            <w:listItem w:displayText="Pflichtmodul Römisches Privatrecht" w:value="Pflichtmodul Römisches Privatrecht"/>
            <w:listItem w:displayText="Wahlpflichtmodul Grundlagen" w:value="Wahlpflichtmodul Grundlagen"/>
            <w:listItem w:displayText="Wahlpflichtmodul Strafrecht" w:value="Wahlpflichtmodul Strafrecht"/>
            <w:listItem w:displayText="Wahlpflichtmodul Zivil- und Zivilverfahrensrecht" w:value="Wahlpflichtmodul Zivil- und Zivilverfahrensrecht"/>
            <w:listItem w:displayText="Wahlmodul rechtswissenschaftlich" w:value="Wahlmodul rechtswissenschaftlich"/>
            <w:listItem w:displayText="Wahlmodul fachfremd" w:value="Wahlmodul fachfremd"/>
            <w:listItem w:displayText="Fallbearbeitung" w:value="Fallbearbeitung"/>
            <w:listItem w:displayText="Bachelorarbeit" w:value="Bachelorarbeit"/>
            <w:listItem w:displayText="Wahlpflichtpool I (Nebenfach 30)" w:value="Wahlpflichtpool I (Nebenfach 30)"/>
            <w:listItem w:displayText="Wahlpflichtpool II (Nebenfach 30)" w:value="Wahlpflichtpool II (Nebenfach 30)"/>
            <w:listItem w:displayText="Wahlmodul (Nebenfach 60)" w:value="Wahlmodul (Nebenfach 60)"/>
            <w:listItem w:displayText="Gleichwertigkeit" w:value="Gleichwertigkeit"/>
          </w:dropDownList>
        </w:sdtPr>
        <w:sdtEndPr/>
        <w:sdtContent>
          <w:r w:rsidRPr="00EE0FE1">
            <w:rPr>
              <w:rStyle w:val="Platzhaltertext"/>
            </w:rPr>
            <w:t>Modul an der RWF UZH</w:t>
          </w:r>
        </w:sdtContent>
      </w:sdt>
      <w:r w:rsidRPr="00EE0FE1">
        <w:t xml:space="preserve"> im Umfang von </w:t>
      </w:r>
      <w:sdt>
        <w:sdtPr>
          <w:id w:val="2140614837"/>
          <w:lock w:val="contentLocked"/>
          <w:placeholder>
            <w:docPart w:val="EB72C6AB88094C7D87AEAEFBCDDB3B83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Anzahl</w:t>
          </w:r>
        </w:sdtContent>
      </w:sdt>
      <w:r w:rsidRPr="00EE0FE1">
        <w:t xml:space="preserve"> ECTS </w:t>
      </w:r>
      <w:proofErr w:type="spellStart"/>
      <w:r w:rsidRPr="00EE0FE1">
        <w:t>Credits</w:t>
      </w:r>
      <w:proofErr w:type="spellEnd"/>
      <w:r w:rsidRPr="00EE0FE1">
        <w:t xml:space="preserve"> mit der </w:t>
      </w:r>
      <w:sdt>
        <w:sdtPr>
          <w:id w:val="-215823692"/>
          <w:lock w:val="contentLocked"/>
          <w:placeholder>
            <w:docPart w:val="EF93AAF63916474AB2A8E8C2EC48FE80"/>
          </w:placeholder>
          <w:showingPlcHdr/>
          <w:text/>
        </w:sdtPr>
        <w:sdtEndPr/>
        <w:sdtContent>
          <w:r w:rsidRPr="00EE0FE1">
            <w:rPr>
              <w:rStyle w:val="Platzhaltertext"/>
            </w:rPr>
            <w:t>Note</w:t>
          </w:r>
        </w:sdtContent>
      </w:sdt>
      <w:r w:rsidRPr="00EE0FE1">
        <w:t xml:space="preserve"> anerkannt.</w:t>
      </w:r>
    </w:p>
    <w:p w14:paraId="511842E2" w14:textId="77777777" w:rsidR="00DD4A7C" w:rsidRDefault="00DD4A7C" w:rsidP="00DD4A7C">
      <w:pPr>
        <w:tabs>
          <w:tab w:val="left" w:pos="7710"/>
        </w:tabs>
      </w:pPr>
    </w:p>
    <w:sectPr w:rsidR="00DD4A7C" w:rsidSect="00730DCC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2521" w:bottom="907" w:left="1418" w:header="522" w:footer="8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B143" w14:textId="77777777" w:rsidR="00BD7407" w:rsidRDefault="00BD7407">
      <w:r>
        <w:separator/>
      </w:r>
    </w:p>
  </w:endnote>
  <w:endnote w:type="continuationSeparator" w:id="0">
    <w:p w14:paraId="03642D67" w14:textId="77777777" w:rsidR="00BD7407" w:rsidRDefault="00BD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5FC3" w14:textId="77777777" w:rsidR="00670587" w:rsidRDefault="00670587" w:rsidP="00DD2E7B">
    <w:pPr>
      <w:pStyle w:val="Fuzeile"/>
      <w:tabs>
        <w:tab w:val="clear" w:pos="9015"/>
        <w:tab w:val="left" w:pos="4111"/>
        <w:tab w:val="right" w:pos="7655"/>
      </w:tabs>
      <w:rPr>
        <w:lang w:val="en-US"/>
      </w:rPr>
    </w:pPr>
  </w:p>
  <w:p w14:paraId="1D478DF7" w14:textId="3FBC3282" w:rsidR="00670587" w:rsidRPr="00627781" w:rsidRDefault="00670587" w:rsidP="001D6B3B">
    <w:pPr>
      <w:pStyle w:val="Fuzeile"/>
      <w:tabs>
        <w:tab w:val="clear" w:pos="9015"/>
        <w:tab w:val="left" w:pos="4253"/>
        <w:tab w:val="right" w:pos="7655"/>
      </w:tabs>
    </w:pPr>
    <w:r w:rsidRPr="00627781">
      <w:t xml:space="preserve">Seite/Page </w:t>
    </w:r>
    <w:r>
      <w:fldChar w:fldCharType="begin"/>
    </w:r>
    <w:r w:rsidRPr="00627781">
      <w:instrText xml:space="preserve"> PAGE  </w:instrText>
    </w:r>
    <w:r>
      <w:fldChar w:fldCharType="separate"/>
    </w:r>
    <w:r w:rsidR="00545189">
      <w:rPr>
        <w:noProof/>
      </w:rPr>
      <w:t>4</w:t>
    </w:r>
    <w:r>
      <w:fldChar w:fldCharType="end"/>
    </w:r>
    <w:r w:rsidRPr="00627781">
      <w:t>/</w:t>
    </w:r>
    <w:r>
      <w:fldChar w:fldCharType="begin"/>
    </w:r>
    <w:r w:rsidRPr="00627781">
      <w:instrText xml:space="preserve"> NUMPAGES  </w:instrText>
    </w:r>
    <w:r>
      <w:fldChar w:fldCharType="separate"/>
    </w:r>
    <w:r w:rsidR="00545189">
      <w:rPr>
        <w:noProof/>
      </w:rPr>
      <w:t>4</w:t>
    </w:r>
    <w:r>
      <w:rPr>
        <w:noProof/>
      </w:rPr>
      <w:fldChar w:fldCharType="end"/>
    </w:r>
    <w:r w:rsidRPr="0062778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DCC0" w14:textId="77777777" w:rsidR="00670587" w:rsidRDefault="00670587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">
      <w:r>
        <w:rPr>
          <w:noProof/>
        </w:rPr>
        <w:t>4</w:t>
      </w:r>
    </w:fldSimple>
    <w:r>
      <w:tab/>
    </w:r>
    <w:fldSimple w:instr=" FILENAME  ">
      <w:r>
        <w:rPr>
          <w:noProof/>
        </w:rPr>
        <w:t>Anrechnungsformular RWF M Law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C7C3" w14:textId="77777777" w:rsidR="00BD7407" w:rsidRDefault="00BD7407">
      <w:r>
        <w:separator/>
      </w:r>
    </w:p>
  </w:footnote>
  <w:footnote w:type="continuationSeparator" w:id="0">
    <w:p w14:paraId="44CC806F" w14:textId="77777777" w:rsidR="00BD7407" w:rsidRDefault="00BD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AD4F" w14:textId="77777777" w:rsidR="00670587" w:rsidRDefault="00670587" w:rsidP="00C42CAC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752" behindDoc="0" locked="1" layoutInCell="1" allowOverlap="1" wp14:anchorId="59B19399" wp14:editId="0C7841AE">
          <wp:simplePos x="0" y="0"/>
          <wp:positionH relativeFrom="page">
            <wp:posOffset>521970</wp:posOffset>
          </wp:positionH>
          <wp:positionV relativeFrom="page">
            <wp:posOffset>212725</wp:posOffset>
          </wp:positionV>
          <wp:extent cx="1868170" cy="684530"/>
          <wp:effectExtent l="0" t="0" r="0" b="1270"/>
          <wp:wrapNone/>
          <wp:docPr id="2" name="Bild 14" descr="uzh_logo_d_pos_grau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zh_logo_d_pos_grau_1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7C7C75AB" wp14:editId="3703655E">
              <wp:simplePos x="0" y="0"/>
              <wp:positionH relativeFrom="page">
                <wp:posOffset>7529195</wp:posOffset>
              </wp:positionH>
              <wp:positionV relativeFrom="page">
                <wp:posOffset>233045</wp:posOffset>
              </wp:positionV>
              <wp:extent cx="2084705" cy="755015"/>
              <wp:effectExtent l="0" t="0" r="10795" b="6985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705" cy="755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58746" w14:textId="1CF3D17A" w:rsidR="00423A2D" w:rsidRDefault="00670587" w:rsidP="00CA3EB0">
                          <w:pPr>
                            <w:pStyle w:val="Universittseinheit"/>
                          </w:pPr>
                          <w:r>
                            <w:t>Re</w:t>
                          </w:r>
                          <w:r w:rsidR="00423A2D">
                            <w:t xml:space="preserve">chtwissenschaftliche Fakultät </w:t>
                          </w:r>
                        </w:p>
                        <w:p w14:paraId="3587C0E9" w14:textId="46FA752F" w:rsidR="00670587" w:rsidRPr="00C57AB9" w:rsidRDefault="00423A2D">
                          <w:pPr>
                            <w:rPr>
                              <w:b/>
                              <w:bCs/>
                            </w:rPr>
                          </w:pPr>
                          <w:r w:rsidRPr="00C57AB9">
                            <w:rPr>
                              <w:b/>
                              <w:bCs/>
                            </w:rPr>
                            <w:t>Student Center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7C75A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592.85pt;margin-top:18.35pt;width:164.15pt;height:59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" filled="f" stroked="f">
              <v:textbox inset="0,0,0,0">
                <w:txbxContent>
                  <w:p w14:paraId="0DE58746" w14:textId="1CF3D17A" w:rsidR="00423A2D" w:rsidRDefault="00670587" w:rsidP="00CA3EB0">
                    <w:pPr>
                      <w:pStyle w:val="Universittseinheit"/>
                    </w:pPr>
                    <w:r>
                      <w:t>Re</w:t>
                    </w:r>
                    <w:r w:rsidR="00423A2D">
                      <w:t xml:space="preserve">chtwissenschaftliche Fakultät </w:t>
                    </w:r>
                  </w:p>
                  <w:p w14:paraId="3587C0E9" w14:textId="46FA752F" w:rsidR="00670587" w:rsidRPr="00C57AB9" w:rsidRDefault="00423A2D">
                    <w:pPr>
                      <w:rPr>
                        <w:b/>
                        <w:bCs/>
                      </w:rPr>
                    </w:pPr>
                    <w:r w:rsidRPr="00C57AB9">
                      <w:rPr>
                        <w:b/>
                        <w:bCs/>
                      </w:rPr>
                      <w:t>Student Center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EDC0" w14:textId="77777777" w:rsidR="00670587" w:rsidRDefault="00670587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7728" behindDoc="0" locked="1" layoutInCell="1" allowOverlap="1" wp14:anchorId="1B6B07F9" wp14:editId="741D9E71">
          <wp:simplePos x="0" y="0"/>
          <wp:positionH relativeFrom="page">
            <wp:posOffset>521970</wp:posOffset>
          </wp:positionH>
          <wp:positionV relativeFrom="page">
            <wp:posOffset>212725</wp:posOffset>
          </wp:positionV>
          <wp:extent cx="1868170" cy="684530"/>
          <wp:effectExtent l="0" t="0" r="0" b="1270"/>
          <wp:wrapNone/>
          <wp:docPr id="4" name="Bild 13" descr="uzh_logo_d_pos_grau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uzh_logo_d_pos_grau_1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2F543DBA" wp14:editId="4DD0D8F8">
              <wp:simplePos x="0" y="0"/>
              <wp:positionH relativeFrom="page">
                <wp:posOffset>7067550</wp:posOffset>
              </wp:positionH>
              <wp:positionV relativeFrom="page">
                <wp:posOffset>323850</wp:posOffset>
              </wp:positionV>
              <wp:extent cx="2124075" cy="704850"/>
              <wp:effectExtent l="0" t="0" r="9525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5F624" w14:textId="77777777" w:rsidR="00670587" w:rsidRDefault="00670587" w:rsidP="0084116D">
                          <w:pPr>
                            <w:pStyle w:val="Universittseinheit"/>
                          </w:pPr>
                          <w:r>
                            <w:t>Rechtswissenschaftliche Fakultät</w:t>
                          </w:r>
                        </w:p>
                        <w:p w14:paraId="7E406D69" w14:textId="77777777" w:rsidR="00670587" w:rsidRDefault="00670587" w:rsidP="0084116D">
                          <w:pPr>
                            <w:pStyle w:val="Absender"/>
                          </w:pPr>
                        </w:p>
                        <w:p w14:paraId="08B2470A" w14:textId="77777777" w:rsidR="00670587" w:rsidRPr="0084116D" w:rsidRDefault="00670587" w:rsidP="0084116D">
                          <w:pPr>
                            <w:pStyle w:val="Absender"/>
                          </w:pPr>
                          <w:r>
                            <w:t>Mobilitätsstelle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543DB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556.5pt;margin-top:25.5pt;width:167.25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" filled="f" stroked="f">
              <v:textbox inset="0,0,0,0">
                <w:txbxContent>
                  <w:p w14:paraId="1085F624" w14:textId="77777777" w:rsidR="00670587" w:rsidRDefault="00670587" w:rsidP="0084116D">
                    <w:pPr>
                      <w:pStyle w:val="Universittseinheit"/>
                    </w:pPr>
                    <w:r>
                      <w:t>Rechtswissenschaftliche Fakultät</w:t>
                    </w:r>
                  </w:p>
                  <w:p w14:paraId="7E406D69" w14:textId="77777777" w:rsidR="00670587" w:rsidRDefault="00670587" w:rsidP="0084116D">
                    <w:pPr>
                      <w:pStyle w:val="Absender"/>
                    </w:pPr>
                  </w:p>
                  <w:p w14:paraId="08B2470A" w14:textId="77777777" w:rsidR="00670587" w:rsidRPr="0084116D" w:rsidRDefault="00670587" w:rsidP="0084116D">
                    <w:pPr>
                      <w:pStyle w:val="Absender"/>
                    </w:pPr>
                    <w:r>
                      <w:t>Mobilitätsstelle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D3CC6"/>
    <w:multiLevelType w:val="hybridMultilevel"/>
    <w:tmpl w:val="7CD225D0"/>
    <w:lvl w:ilvl="0" w:tplc="B7EC8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1436B3"/>
    <w:multiLevelType w:val="hybridMultilevel"/>
    <w:tmpl w:val="44A61E8C"/>
    <w:lvl w:ilvl="0" w:tplc="1AD8450C">
      <w:start w:val="8"/>
      <w:numFmt w:val="bullet"/>
      <w:lvlText w:val=""/>
      <w:lvlJc w:val="left"/>
      <w:pPr>
        <w:ind w:left="720" w:hanging="360"/>
      </w:pPr>
      <w:rPr>
        <w:rFonts w:ascii="Wingdings" w:eastAsia="PMingLiU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F57D8"/>
    <w:multiLevelType w:val="hybridMultilevel"/>
    <w:tmpl w:val="7F2AF0BE"/>
    <w:lvl w:ilvl="0" w:tplc="2370D05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auto"/>
      </w:rPr>
    </w:lvl>
    <w:lvl w:ilvl="1" w:tplc="08070019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07371C"/>
    <w:multiLevelType w:val="hybridMultilevel"/>
    <w:tmpl w:val="7F2AF0BE"/>
    <w:lvl w:ilvl="0" w:tplc="2370D05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931E6E"/>
    <w:multiLevelType w:val="hybridMultilevel"/>
    <w:tmpl w:val="2CECE7E8"/>
    <w:lvl w:ilvl="0" w:tplc="2370D05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auto"/>
      </w:rPr>
    </w:lvl>
    <w:lvl w:ilvl="1" w:tplc="08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5839D7"/>
    <w:multiLevelType w:val="hybridMultilevel"/>
    <w:tmpl w:val="A372CE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C4BF2"/>
    <w:multiLevelType w:val="hybridMultilevel"/>
    <w:tmpl w:val="3ADA5114"/>
    <w:lvl w:ilvl="0" w:tplc="5A50265E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C1B57"/>
    <w:multiLevelType w:val="hybridMultilevel"/>
    <w:tmpl w:val="37229406"/>
    <w:lvl w:ilvl="0" w:tplc="2370D05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auto"/>
      </w:rPr>
    </w:lvl>
    <w:lvl w:ilvl="1" w:tplc="08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0401E5"/>
    <w:multiLevelType w:val="hybridMultilevel"/>
    <w:tmpl w:val="246CA0C2"/>
    <w:lvl w:ilvl="0" w:tplc="77D6ADCE">
      <w:start w:val="3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1F5517"/>
    <w:multiLevelType w:val="hybridMultilevel"/>
    <w:tmpl w:val="59C201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7065A"/>
    <w:multiLevelType w:val="hybridMultilevel"/>
    <w:tmpl w:val="7F2AF0BE"/>
    <w:lvl w:ilvl="0" w:tplc="2370D05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auto"/>
      </w:rPr>
    </w:lvl>
    <w:lvl w:ilvl="1" w:tplc="08070019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CE5700"/>
    <w:multiLevelType w:val="hybridMultilevel"/>
    <w:tmpl w:val="59C201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663FA"/>
    <w:multiLevelType w:val="hybridMultilevel"/>
    <w:tmpl w:val="7836165E"/>
    <w:lvl w:ilvl="0" w:tplc="0A825D4A">
      <w:start w:val="8"/>
      <w:numFmt w:val="bullet"/>
      <w:lvlText w:val=""/>
      <w:lvlJc w:val="left"/>
      <w:pPr>
        <w:ind w:left="720" w:hanging="360"/>
      </w:pPr>
      <w:rPr>
        <w:rFonts w:ascii="Wingdings" w:eastAsia="PMingLiU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F4B00"/>
    <w:multiLevelType w:val="hybridMultilevel"/>
    <w:tmpl w:val="498ABA4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81720">
    <w:abstractNumId w:val="9"/>
  </w:num>
  <w:num w:numId="2" w16cid:durableId="1648970781">
    <w:abstractNumId w:val="8"/>
  </w:num>
  <w:num w:numId="3" w16cid:durableId="660043856">
    <w:abstractNumId w:val="1"/>
  </w:num>
  <w:num w:numId="4" w16cid:durableId="1147553967">
    <w:abstractNumId w:val="12"/>
  </w:num>
  <w:num w:numId="5" w16cid:durableId="188879581">
    <w:abstractNumId w:val="0"/>
  </w:num>
  <w:num w:numId="6" w16cid:durableId="171140580">
    <w:abstractNumId w:val="2"/>
  </w:num>
  <w:num w:numId="7" w16cid:durableId="1779987045">
    <w:abstractNumId w:val="13"/>
  </w:num>
  <w:num w:numId="8" w16cid:durableId="1392775445">
    <w:abstractNumId w:val="6"/>
  </w:num>
  <w:num w:numId="9" w16cid:durableId="1293559888">
    <w:abstractNumId w:val="11"/>
  </w:num>
  <w:num w:numId="10" w16cid:durableId="435487780">
    <w:abstractNumId w:val="5"/>
  </w:num>
  <w:num w:numId="11" w16cid:durableId="1740246805">
    <w:abstractNumId w:val="3"/>
  </w:num>
  <w:num w:numId="12" w16cid:durableId="805589473">
    <w:abstractNumId w:val="10"/>
  </w:num>
  <w:num w:numId="13" w16cid:durableId="239486501">
    <w:abstractNumId w:val="7"/>
  </w:num>
  <w:num w:numId="14" w16cid:durableId="197205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C46"/>
    <w:rsid w:val="000026D4"/>
    <w:rsid w:val="00002C46"/>
    <w:rsid w:val="000044AD"/>
    <w:rsid w:val="00007D11"/>
    <w:rsid w:val="00010824"/>
    <w:rsid w:val="000177A3"/>
    <w:rsid w:val="00021FFC"/>
    <w:rsid w:val="00024E3C"/>
    <w:rsid w:val="00032536"/>
    <w:rsid w:val="0003385A"/>
    <w:rsid w:val="000419D9"/>
    <w:rsid w:val="00041E8A"/>
    <w:rsid w:val="00042372"/>
    <w:rsid w:val="00042D1D"/>
    <w:rsid w:val="00050DEE"/>
    <w:rsid w:val="00051160"/>
    <w:rsid w:val="00052218"/>
    <w:rsid w:val="00053665"/>
    <w:rsid w:val="00060495"/>
    <w:rsid w:val="000640C5"/>
    <w:rsid w:val="0006430B"/>
    <w:rsid w:val="000759F9"/>
    <w:rsid w:val="00075FA8"/>
    <w:rsid w:val="00080C94"/>
    <w:rsid w:val="00086FEC"/>
    <w:rsid w:val="00094B52"/>
    <w:rsid w:val="00095504"/>
    <w:rsid w:val="00097A4E"/>
    <w:rsid w:val="000A1D68"/>
    <w:rsid w:val="000A6E30"/>
    <w:rsid w:val="000B37C7"/>
    <w:rsid w:val="000B614F"/>
    <w:rsid w:val="000B638A"/>
    <w:rsid w:val="000B6B82"/>
    <w:rsid w:val="000C1715"/>
    <w:rsid w:val="000C5408"/>
    <w:rsid w:val="000D28E1"/>
    <w:rsid w:val="000D52E5"/>
    <w:rsid w:val="000E3548"/>
    <w:rsid w:val="000E4308"/>
    <w:rsid w:val="000F4E14"/>
    <w:rsid w:val="000F55AC"/>
    <w:rsid w:val="000F79EF"/>
    <w:rsid w:val="000F7A9F"/>
    <w:rsid w:val="001036B5"/>
    <w:rsid w:val="00105C00"/>
    <w:rsid w:val="00106996"/>
    <w:rsid w:val="001126A8"/>
    <w:rsid w:val="00117C2E"/>
    <w:rsid w:val="00120416"/>
    <w:rsid w:val="001243ED"/>
    <w:rsid w:val="00126F56"/>
    <w:rsid w:val="00131000"/>
    <w:rsid w:val="0013453D"/>
    <w:rsid w:val="00136AA4"/>
    <w:rsid w:val="00136D87"/>
    <w:rsid w:val="00140CC4"/>
    <w:rsid w:val="00141EFA"/>
    <w:rsid w:val="00142BA6"/>
    <w:rsid w:val="00150D7D"/>
    <w:rsid w:val="00152272"/>
    <w:rsid w:val="00155760"/>
    <w:rsid w:val="00156B62"/>
    <w:rsid w:val="001573A7"/>
    <w:rsid w:val="00157A2D"/>
    <w:rsid w:val="00161902"/>
    <w:rsid w:val="00170ABE"/>
    <w:rsid w:val="001714AD"/>
    <w:rsid w:val="001744B3"/>
    <w:rsid w:val="001770C2"/>
    <w:rsid w:val="00177C75"/>
    <w:rsid w:val="00184090"/>
    <w:rsid w:val="00185F69"/>
    <w:rsid w:val="00193C5D"/>
    <w:rsid w:val="00194253"/>
    <w:rsid w:val="001944B9"/>
    <w:rsid w:val="00194EE4"/>
    <w:rsid w:val="001970D6"/>
    <w:rsid w:val="001A4519"/>
    <w:rsid w:val="001A5C77"/>
    <w:rsid w:val="001B1F2B"/>
    <w:rsid w:val="001B58D5"/>
    <w:rsid w:val="001C0E62"/>
    <w:rsid w:val="001C5694"/>
    <w:rsid w:val="001C58B4"/>
    <w:rsid w:val="001D3213"/>
    <w:rsid w:val="001D50C1"/>
    <w:rsid w:val="001D5D3F"/>
    <w:rsid w:val="001D6B3B"/>
    <w:rsid w:val="001E30E4"/>
    <w:rsid w:val="001E6D03"/>
    <w:rsid w:val="001F1C00"/>
    <w:rsid w:val="001F312F"/>
    <w:rsid w:val="001F6F17"/>
    <w:rsid w:val="001F7923"/>
    <w:rsid w:val="002002DC"/>
    <w:rsid w:val="0020114E"/>
    <w:rsid w:val="00202146"/>
    <w:rsid w:val="00204688"/>
    <w:rsid w:val="00204C79"/>
    <w:rsid w:val="00207364"/>
    <w:rsid w:val="00207985"/>
    <w:rsid w:val="002102AA"/>
    <w:rsid w:val="0021123D"/>
    <w:rsid w:val="00214BAF"/>
    <w:rsid w:val="002208D7"/>
    <w:rsid w:val="00224020"/>
    <w:rsid w:val="00224A0C"/>
    <w:rsid w:val="002316EF"/>
    <w:rsid w:val="00233008"/>
    <w:rsid w:val="002405D9"/>
    <w:rsid w:val="0024123B"/>
    <w:rsid w:val="00245CA3"/>
    <w:rsid w:val="00251649"/>
    <w:rsid w:val="002565F4"/>
    <w:rsid w:val="00270862"/>
    <w:rsid w:val="00271A19"/>
    <w:rsid w:val="002805D8"/>
    <w:rsid w:val="00280C9E"/>
    <w:rsid w:val="002817D5"/>
    <w:rsid w:val="002873A5"/>
    <w:rsid w:val="002940EF"/>
    <w:rsid w:val="002A222E"/>
    <w:rsid w:val="002A2664"/>
    <w:rsid w:val="002A299A"/>
    <w:rsid w:val="002A2F73"/>
    <w:rsid w:val="002A35D2"/>
    <w:rsid w:val="002A5B3F"/>
    <w:rsid w:val="002A7988"/>
    <w:rsid w:val="002B2C0D"/>
    <w:rsid w:val="002B5B54"/>
    <w:rsid w:val="002C32D9"/>
    <w:rsid w:val="002D01CC"/>
    <w:rsid w:val="002D2E09"/>
    <w:rsid w:val="002D3EB6"/>
    <w:rsid w:val="002E0606"/>
    <w:rsid w:val="002E667E"/>
    <w:rsid w:val="002F1C8E"/>
    <w:rsid w:val="002F513C"/>
    <w:rsid w:val="00302D37"/>
    <w:rsid w:val="003079B3"/>
    <w:rsid w:val="00310FD5"/>
    <w:rsid w:val="003141A7"/>
    <w:rsid w:val="00314585"/>
    <w:rsid w:val="003208D6"/>
    <w:rsid w:val="00321CB7"/>
    <w:rsid w:val="00321E62"/>
    <w:rsid w:val="003263B4"/>
    <w:rsid w:val="00327FD1"/>
    <w:rsid w:val="00332834"/>
    <w:rsid w:val="003364AB"/>
    <w:rsid w:val="00336762"/>
    <w:rsid w:val="003377D2"/>
    <w:rsid w:val="00337E18"/>
    <w:rsid w:val="00346CE3"/>
    <w:rsid w:val="00361E80"/>
    <w:rsid w:val="00370C4F"/>
    <w:rsid w:val="0037441E"/>
    <w:rsid w:val="003833E9"/>
    <w:rsid w:val="003862AF"/>
    <w:rsid w:val="003945B8"/>
    <w:rsid w:val="0039537F"/>
    <w:rsid w:val="00396507"/>
    <w:rsid w:val="00396B9C"/>
    <w:rsid w:val="00396BEA"/>
    <w:rsid w:val="003A6764"/>
    <w:rsid w:val="003A7193"/>
    <w:rsid w:val="003A7EEB"/>
    <w:rsid w:val="003B0200"/>
    <w:rsid w:val="003B0FAC"/>
    <w:rsid w:val="003B16F0"/>
    <w:rsid w:val="003B2174"/>
    <w:rsid w:val="003B4BEA"/>
    <w:rsid w:val="003B5BDA"/>
    <w:rsid w:val="003C14CD"/>
    <w:rsid w:val="003C54B9"/>
    <w:rsid w:val="003C5EBB"/>
    <w:rsid w:val="003D208E"/>
    <w:rsid w:val="003E116E"/>
    <w:rsid w:val="003E26E3"/>
    <w:rsid w:val="003E277D"/>
    <w:rsid w:val="003F4B20"/>
    <w:rsid w:val="003F7018"/>
    <w:rsid w:val="004020E1"/>
    <w:rsid w:val="00402EEA"/>
    <w:rsid w:val="0040395A"/>
    <w:rsid w:val="00403BD2"/>
    <w:rsid w:val="00412CFD"/>
    <w:rsid w:val="00423A2D"/>
    <w:rsid w:val="00426715"/>
    <w:rsid w:val="00440EE9"/>
    <w:rsid w:val="004516E8"/>
    <w:rsid w:val="004535ED"/>
    <w:rsid w:val="00455CE6"/>
    <w:rsid w:val="004632BA"/>
    <w:rsid w:val="0047011F"/>
    <w:rsid w:val="00470474"/>
    <w:rsid w:val="00470FD1"/>
    <w:rsid w:val="00474570"/>
    <w:rsid w:val="00475779"/>
    <w:rsid w:val="00477F4E"/>
    <w:rsid w:val="00481C9F"/>
    <w:rsid w:val="004A190E"/>
    <w:rsid w:val="004A25CD"/>
    <w:rsid w:val="004A6754"/>
    <w:rsid w:val="004B560D"/>
    <w:rsid w:val="004B5CE7"/>
    <w:rsid w:val="004C4706"/>
    <w:rsid w:val="004C60B9"/>
    <w:rsid w:val="004C721D"/>
    <w:rsid w:val="004D26B6"/>
    <w:rsid w:val="004D386A"/>
    <w:rsid w:val="004D70ED"/>
    <w:rsid w:val="004E454A"/>
    <w:rsid w:val="004E5AC4"/>
    <w:rsid w:val="004E7459"/>
    <w:rsid w:val="00503773"/>
    <w:rsid w:val="0050587E"/>
    <w:rsid w:val="00507471"/>
    <w:rsid w:val="00513B9F"/>
    <w:rsid w:val="00524D51"/>
    <w:rsid w:val="005303BF"/>
    <w:rsid w:val="00532374"/>
    <w:rsid w:val="00533766"/>
    <w:rsid w:val="00544674"/>
    <w:rsid w:val="00545189"/>
    <w:rsid w:val="00547807"/>
    <w:rsid w:val="0055094C"/>
    <w:rsid w:val="00563CC1"/>
    <w:rsid w:val="00566C62"/>
    <w:rsid w:val="00567CE6"/>
    <w:rsid w:val="005739C3"/>
    <w:rsid w:val="00576CE9"/>
    <w:rsid w:val="005776CC"/>
    <w:rsid w:val="00580937"/>
    <w:rsid w:val="00584902"/>
    <w:rsid w:val="00591103"/>
    <w:rsid w:val="00594A14"/>
    <w:rsid w:val="00594B38"/>
    <w:rsid w:val="00594B51"/>
    <w:rsid w:val="00594C36"/>
    <w:rsid w:val="00594D6B"/>
    <w:rsid w:val="005B13D7"/>
    <w:rsid w:val="005C6C85"/>
    <w:rsid w:val="005C70E0"/>
    <w:rsid w:val="005D0F3D"/>
    <w:rsid w:val="005D75F4"/>
    <w:rsid w:val="005E20F8"/>
    <w:rsid w:val="005E2FB5"/>
    <w:rsid w:val="005F2DEC"/>
    <w:rsid w:val="00600482"/>
    <w:rsid w:val="006015AB"/>
    <w:rsid w:val="00601DD6"/>
    <w:rsid w:val="00601F8E"/>
    <w:rsid w:val="0060548E"/>
    <w:rsid w:val="00611B55"/>
    <w:rsid w:val="006130BF"/>
    <w:rsid w:val="00614D9E"/>
    <w:rsid w:val="00621EEA"/>
    <w:rsid w:val="00626E2E"/>
    <w:rsid w:val="00627781"/>
    <w:rsid w:val="00633720"/>
    <w:rsid w:val="00637E00"/>
    <w:rsid w:val="0064084C"/>
    <w:rsid w:val="006408BA"/>
    <w:rsid w:val="00642C7F"/>
    <w:rsid w:val="006435F6"/>
    <w:rsid w:val="00646C83"/>
    <w:rsid w:val="00650CB1"/>
    <w:rsid w:val="00651642"/>
    <w:rsid w:val="0065292F"/>
    <w:rsid w:val="00656027"/>
    <w:rsid w:val="00656B73"/>
    <w:rsid w:val="0066011E"/>
    <w:rsid w:val="00660388"/>
    <w:rsid w:val="00660CB7"/>
    <w:rsid w:val="00664D88"/>
    <w:rsid w:val="0066646E"/>
    <w:rsid w:val="00670587"/>
    <w:rsid w:val="006721FD"/>
    <w:rsid w:val="006731A2"/>
    <w:rsid w:val="00680BB9"/>
    <w:rsid w:val="00682C11"/>
    <w:rsid w:val="00690857"/>
    <w:rsid w:val="0069316C"/>
    <w:rsid w:val="00693D62"/>
    <w:rsid w:val="006B2DB6"/>
    <w:rsid w:val="006B31E0"/>
    <w:rsid w:val="006B4A3F"/>
    <w:rsid w:val="006B4F34"/>
    <w:rsid w:val="006C183F"/>
    <w:rsid w:val="006D1C02"/>
    <w:rsid w:val="006D2758"/>
    <w:rsid w:val="006D3526"/>
    <w:rsid w:val="006D3EB5"/>
    <w:rsid w:val="006D5099"/>
    <w:rsid w:val="006D65F8"/>
    <w:rsid w:val="006E69A6"/>
    <w:rsid w:val="006E6EDF"/>
    <w:rsid w:val="006F02D3"/>
    <w:rsid w:val="006F3A09"/>
    <w:rsid w:val="006F406F"/>
    <w:rsid w:val="006F5498"/>
    <w:rsid w:val="006F7021"/>
    <w:rsid w:val="00700137"/>
    <w:rsid w:val="00700BD8"/>
    <w:rsid w:val="0070153C"/>
    <w:rsid w:val="007112D3"/>
    <w:rsid w:val="007129E0"/>
    <w:rsid w:val="007203B6"/>
    <w:rsid w:val="00727ADE"/>
    <w:rsid w:val="00730DCC"/>
    <w:rsid w:val="00731041"/>
    <w:rsid w:val="00747D22"/>
    <w:rsid w:val="0075057C"/>
    <w:rsid w:val="00753DC3"/>
    <w:rsid w:val="007562DE"/>
    <w:rsid w:val="00760093"/>
    <w:rsid w:val="0076121E"/>
    <w:rsid w:val="0076478A"/>
    <w:rsid w:val="007876A5"/>
    <w:rsid w:val="0079214B"/>
    <w:rsid w:val="007A2532"/>
    <w:rsid w:val="007A2EB4"/>
    <w:rsid w:val="007A5FAC"/>
    <w:rsid w:val="007A63C3"/>
    <w:rsid w:val="007A6D76"/>
    <w:rsid w:val="007B1861"/>
    <w:rsid w:val="007B21AD"/>
    <w:rsid w:val="007B71E5"/>
    <w:rsid w:val="007B72A1"/>
    <w:rsid w:val="007B7991"/>
    <w:rsid w:val="007C2F7C"/>
    <w:rsid w:val="007C34BC"/>
    <w:rsid w:val="007C3B91"/>
    <w:rsid w:val="007C5377"/>
    <w:rsid w:val="007C5B47"/>
    <w:rsid w:val="007D0959"/>
    <w:rsid w:val="007D292D"/>
    <w:rsid w:val="007D2B3B"/>
    <w:rsid w:val="007D2BF9"/>
    <w:rsid w:val="007D31FB"/>
    <w:rsid w:val="007D3B4B"/>
    <w:rsid w:val="007D4E78"/>
    <w:rsid w:val="007D5881"/>
    <w:rsid w:val="007E082B"/>
    <w:rsid w:val="007E3406"/>
    <w:rsid w:val="007E3734"/>
    <w:rsid w:val="007E45DB"/>
    <w:rsid w:val="007E6790"/>
    <w:rsid w:val="007F1291"/>
    <w:rsid w:val="007F4C16"/>
    <w:rsid w:val="007F6E72"/>
    <w:rsid w:val="00800DD6"/>
    <w:rsid w:val="008066FF"/>
    <w:rsid w:val="008071F5"/>
    <w:rsid w:val="00811407"/>
    <w:rsid w:val="00815A64"/>
    <w:rsid w:val="0082010F"/>
    <w:rsid w:val="00820A23"/>
    <w:rsid w:val="00822C98"/>
    <w:rsid w:val="00824AF3"/>
    <w:rsid w:val="00825A29"/>
    <w:rsid w:val="008302F4"/>
    <w:rsid w:val="0084116D"/>
    <w:rsid w:val="0084306F"/>
    <w:rsid w:val="00843F92"/>
    <w:rsid w:val="0085077E"/>
    <w:rsid w:val="008507BC"/>
    <w:rsid w:val="00854AE6"/>
    <w:rsid w:val="00856173"/>
    <w:rsid w:val="00860C47"/>
    <w:rsid w:val="00860E78"/>
    <w:rsid w:val="0086227D"/>
    <w:rsid w:val="00862315"/>
    <w:rsid w:val="00875632"/>
    <w:rsid w:val="0087781B"/>
    <w:rsid w:val="00880291"/>
    <w:rsid w:val="00883D9B"/>
    <w:rsid w:val="008855BC"/>
    <w:rsid w:val="008876EA"/>
    <w:rsid w:val="008933C4"/>
    <w:rsid w:val="00893F0A"/>
    <w:rsid w:val="0089447D"/>
    <w:rsid w:val="008972E5"/>
    <w:rsid w:val="008A26F8"/>
    <w:rsid w:val="008A33A8"/>
    <w:rsid w:val="008A3F8B"/>
    <w:rsid w:val="008A580D"/>
    <w:rsid w:val="008A7BBB"/>
    <w:rsid w:val="008B2333"/>
    <w:rsid w:val="008B3C82"/>
    <w:rsid w:val="008B4147"/>
    <w:rsid w:val="008B63E6"/>
    <w:rsid w:val="008B7219"/>
    <w:rsid w:val="008C0334"/>
    <w:rsid w:val="008F14CA"/>
    <w:rsid w:val="008F237D"/>
    <w:rsid w:val="008F2578"/>
    <w:rsid w:val="008F4DCA"/>
    <w:rsid w:val="009025EC"/>
    <w:rsid w:val="009102A7"/>
    <w:rsid w:val="00913A81"/>
    <w:rsid w:val="00914453"/>
    <w:rsid w:val="009150DA"/>
    <w:rsid w:val="009158BE"/>
    <w:rsid w:val="0091650B"/>
    <w:rsid w:val="00922D5E"/>
    <w:rsid w:val="00926F33"/>
    <w:rsid w:val="009359A7"/>
    <w:rsid w:val="00941A16"/>
    <w:rsid w:val="009423A0"/>
    <w:rsid w:val="009434E4"/>
    <w:rsid w:val="00965236"/>
    <w:rsid w:val="009658C0"/>
    <w:rsid w:val="00966CD2"/>
    <w:rsid w:val="00972350"/>
    <w:rsid w:val="00975190"/>
    <w:rsid w:val="00976038"/>
    <w:rsid w:val="009766BA"/>
    <w:rsid w:val="009807A0"/>
    <w:rsid w:val="0098592F"/>
    <w:rsid w:val="00991B86"/>
    <w:rsid w:val="00991E15"/>
    <w:rsid w:val="009A0B20"/>
    <w:rsid w:val="009A1B08"/>
    <w:rsid w:val="009A4EEC"/>
    <w:rsid w:val="009C3B79"/>
    <w:rsid w:val="009C450F"/>
    <w:rsid w:val="009C47DB"/>
    <w:rsid w:val="009D2C8F"/>
    <w:rsid w:val="009D44DA"/>
    <w:rsid w:val="009D73BC"/>
    <w:rsid w:val="009E4105"/>
    <w:rsid w:val="009E4602"/>
    <w:rsid w:val="009F4B1E"/>
    <w:rsid w:val="009F611A"/>
    <w:rsid w:val="009F7B8E"/>
    <w:rsid w:val="00A07F26"/>
    <w:rsid w:val="00A1057C"/>
    <w:rsid w:val="00A1110A"/>
    <w:rsid w:val="00A1512B"/>
    <w:rsid w:val="00A20784"/>
    <w:rsid w:val="00A23587"/>
    <w:rsid w:val="00A2666C"/>
    <w:rsid w:val="00A33BB8"/>
    <w:rsid w:val="00A46F20"/>
    <w:rsid w:val="00A50DEF"/>
    <w:rsid w:val="00A51472"/>
    <w:rsid w:val="00A616B9"/>
    <w:rsid w:val="00A72CD3"/>
    <w:rsid w:val="00A76133"/>
    <w:rsid w:val="00A810BD"/>
    <w:rsid w:val="00A87066"/>
    <w:rsid w:val="00A9010F"/>
    <w:rsid w:val="00A95CCD"/>
    <w:rsid w:val="00A96AF9"/>
    <w:rsid w:val="00AA3525"/>
    <w:rsid w:val="00AA4772"/>
    <w:rsid w:val="00AA5024"/>
    <w:rsid w:val="00AA5C5B"/>
    <w:rsid w:val="00AB4053"/>
    <w:rsid w:val="00AB6329"/>
    <w:rsid w:val="00AC024E"/>
    <w:rsid w:val="00AC5648"/>
    <w:rsid w:val="00AC77ED"/>
    <w:rsid w:val="00AC7827"/>
    <w:rsid w:val="00AD5100"/>
    <w:rsid w:val="00AE09AA"/>
    <w:rsid w:val="00AE34B7"/>
    <w:rsid w:val="00AE3528"/>
    <w:rsid w:val="00AE6BE7"/>
    <w:rsid w:val="00AF1DE9"/>
    <w:rsid w:val="00B00B05"/>
    <w:rsid w:val="00B010D4"/>
    <w:rsid w:val="00B03151"/>
    <w:rsid w:val="00B100F8"/>
    <w:rsid w:val="00B107C8"/>
    <w:rsid w:val="00B13B68"/>
    <w:rsid w:val="00B16A6B"/>
    <w:rsid w:val="00B21280"/>
    <w:rsid w:val="00B2215D"/>
    <w:rsid w:val="00B32F93"/>
    <w:rsid w:val="00B438A9"/>
    <w:rsid w:val="00B43FF5"/>
    <w:rsid w:val="00B44FE4"/>
    <w:rsid w:val="00B51095"/>
    <w:rsid w:val="00B5736F"/>
    <w:rsid w:val="00B626A9"/>
    <w:rsid w:val="00B62FB3"/>
    <w:rsid w:val="00B63E75"/>
    <w:rsid w:val="00B720DC"/>
    <w:rsid w:val="00B7386A"/>
    <w:rsid w:val="00B82C1E"/>
    <w:rsid w:val="00B8443C"/>
    <w:rsid w:val="00B856A5"/>
    <w:rsid w:val="00B921EF"/>
    <w:rsid w:val="00B92813"/>
    <w:rsid w:val="00BA6664"/>
    <w:rsid w:val="00BA6F7D"/>
    <w:rsid w:val="00BB62A4"/>
    <w:rsid w:val="00BB6FE1"/>
    <w:rsid w:val="00BC1CE0"/>
    <w:rsid w:val="00BC3A12"/>
    <w:rsid w:val="00BC6007"/>
    <w:rsid w:val="00BD4ABB"/>
    <w:rsid w:val="00BD6B30"/>
    <w:rsid w:val="00BD7407"/>
    <w:rsid w:val="00BE4799"/>
    <w:rsid w:val="00BF6FFD"/>
    <w:rsid w:val="00C02371"/>
    <w:rsid w:val="00C05714"/>
    <w:rsid w:val="00C062C3"/>
    <w:rsid w:val="00C158CC"/>
    <w:rsid w:val="00C22E39"/>
    <w:rsid w:val="00C23568"/>
    <w:rsid w:val="00C32172"/>
    <w:rsid w:val="00C35B8B"/>
    <w:rsid w:val="00C42CAC"/>
    <w:rsid w:val="00C43674"/>
    <w:rsid w:val="00C444B1"/>
    <w:rsid w:val="00C458ED"/>
    <w:rsid w:val="00C57AB9"/>
    <w:rsid w:val="00C57B35"/>
    <w:rsid w:val="00C628E6"/>
    <w:rsid w:val="00C66849"/>
    <w:rsid w:val="00C8064B"/>
    <w:rsid w:val="00C80CA7"/>
    <w:rsid w:val="00C8255E"/>
    <w:rsid w:val="00C85731"/>
    <w:rsid w:val="00C87CB7"/>
    <w:rsid w:val="00C9319D"/>
    <w:rsid w:val="00CA3EB0"/>
    <w:rsid w:val="00CA7A7E"/>
    <w:rsid w:val="00CB0A79"/>
    <w:rsid w:val="00CB0EE9"/>
    <w:rsid w:val="00CB293C"/>
    <w:rsid w:val="00CC5436"/>
    <w:rsid w:val="00CC6C04"/>
    <w:rsid w:val="00CD1811"/>
    <w:rsid w:val="00CD2F83"/>
    <w:rsid w:val="00CD3CA2"/>
    <w:rsid w:val="00CD479E"/>
    <w:rsid w:val="00CD765B"/>
    <w:rsid w:val="00CE2323"/>
    <w:rsid w:val="00CE5A67"/>
    <w:rsid w:val="00CF19D5"/>
    <w:rsid w:val="00CF35AA"/>
    <w:rsid w:val="00CF6ABF"/>
    <w:rsid w:val="00CF7FD2"/>
    <w:rsid w:val="00D003E6"/>
    <w:rsid w:val="00D0067C"/>
    <w:rsid w:val="00D0627A"/>
    <w:rsid w:val="00D13425"/>
    <w:rsid w:val="00D138FA"/>
    <w:rsid w:val="00D1689D"/>
    <w:rsid w:val="00D17849"/>
    <w:rsid w:val="00D17F9F"/>
    <w:rsid w:val="00D32806"/>
    <w:rsid w:val="00D3628B"/>
    <w:rsid w:val="00D37210"/>
    <w:rsid w:val="00D4187F"/>
    <w:rsid w:val="00D46A72"/>
    <w:rsid w:val="00D64E73"/>
    <w:rsid w:val="00D808E4"/>
    <w:rsid w:val="00D80D1A"/>
    <w:rsid w:val="00D8378D"/>
    <w:rsid w:val="00D84AE1"/>
    <w:rsid w:val="00D91FA3"/>
    <w:rsid w:val="00D94B11"/>
    <w:rsid w:val="00D96F07"/>
    <w:rsid w:val="00DA2B1F"/>
    <w:rsid w:val="00DA4B12"/>
    <w:rsid w:val="00DA55B5"/>
    <w:rsid w:val="00DB6A88"/>
    <w:rsid w:val="00DC1578"/>
    <w:rsid w:val="00DC39B2"/>
    <w:rsid w:val="00DC522B"/>
    <w:rsid w:val="00DC639C"/>
    <w:rsid w:val="00DD0236"/>
    <w:rsid w:val="00DD2E7B"/>
    <w:rsid w:val="00DD4A7C"/>
    <w:rsid w:val="00DD6D4B"/>
    <w:rsid w:val="00E105AF"/>
    <w:rsid w:val="00E10AAB"/>
    <w:rsid w:val="00E11ECC"/>
    <w:rsid w:val="00E1330F"/>
    <w:rsid w:val="00E1541C"/>
    <w:rsid w:val="00E17671"/>
    <w:rsid w:val="00E26C66"/>
    <w:rsid w:val="00E26CA0"/>
    <w:rsid w:val="00E34AFC"/>
    <w:rsid w:val="00E37941"/>
    <w:rsid w:val="00E41840"/>
    <w:rsid w:val="00E46A46"/>
    <w:rsid w:val="00E47B69"/>
    <w:rsid w:val="00E57D00"/>
    <w:rsid w:val="00E600B6"/>
    <w:rsid w:val="00E6524C"/>
    <w:rsid w:val="00E6775E"/>
    <w:rsid w:val="00E7209C"/>
    <w:rsid w:val="00E721A3"/>
    <w:rsid w:val="00E83CF6"/>
    <w:rsid w:val="00E939F2"/>
    <w:rsid w:val="00E96646"/>
    <w:rsid w:val="00EA0355"/>
    <w:rsid w:val="00EA0E8B"/>
    <w:rsid w:val="00EA503D"/>
    <w:rsid w:val="00EA7114"/>
    <w:rsid w:val="00EA73CD"/>
    <w:rsid w:val="00EB1D13"/>
    <w:rsid w:val="00EB4AB6"/>
    <w:rsid w:val="00EC59F4"/>
    <w:rsid w:val="00EC6667"/>
    <w:rsid w:val="00EC68DF"/>
    <w:rsid w:val="00EC7AC5"/>
    <w:rsid w:val="00ED1EE2"/>
    <w:rsid w:val="00ED1EF1"/>
    <w:rsid w:val="00EE0FE1"/>
    <w:rsid w:val="00EE17F6"/>
    <w:rsid w:val="00EE66FA"/>
    <w:rsid w:val="00EF14D2"/>
    <w:rsid w:val="00EF1F30"/>
    <w:rsid w:val="00EF31FA"/>
    <w:rsid w:val="00EF6618"/>
    <w:rsid w:val="00F00B7F"/>
    <w:rsid w:val="00F013AF"/>
    <w:rsid w:val="00F04293"/>
    <w:rsid w:val="00F05569"/>
    <w:rsid w:val="00F105DA"/>
    <w:rsid w:val="00F11F08"/>
    <w:rsid w:val="00F13001"/>
    <w:rsid w:val="00F14040"/>
    <w:rsid w:val="00F15068"/>
    <w:rsid w:val="00F24BEA"/>
    <w:rsid w:val="00F26E7F"/>
    <w:rsid w:val="00F3503B"/>
    <w:rsid w:val="00F35B70"/>
    <w:rsid w:val="00F363E6"/>
    <w:rsid w:val="00F415D2"/>
    <w:rsid w:val="00F43BEB"/>
    <w:rsid w:val="00F44722"/>
    <w:rsid w:val="00F44E97"/>
    <w:rsid w:val="00F53518"/>
    <w:rsid w:val="00F53E9A"/>
    <w:rsid w:val="00F5505C"/>
    <w:rsid w:val="00F57DBA"/>
    <w:rsid w:val="00F60190"/>
    <w:rsid w:val="00F603FD"/>
    <w:rsid w:val="00F66556"/>
    <w:rsid w:val="00F743A7"/>
    <w:rsid w:val="00F773C7"/>
    <w:rsid w:val="00F81090"/>
    <w:rsid w:val="00F84F67"/>
    <w:rsid w:val="00F84FEC"/>
    <w:rsid w:val="00F96012"/>
    <w:rsid w:val="00FA21B3"/>
    <w:rsid w:val="00FA41B4"/>
    <w:rsid w:val="00FB28FD"/>
    <w:rsid w:val="00FB5F78"/>
    <w:rsid w:val="00FB7196"/>
    <w:rsid w:val="00FB728E"/>
    <w:rsid w:val="00FC046C"/>
    <w:rsid w:val="00FC1D57"/>
    <w:rsid w:val="00FC264A"/>
    <w:rsid w:val="00FC379E"/>
    <w:rsid w:val="00FD0048"/>
    <w:rsid w:val="00FD0B47"/>
    <w:rsid w:val="00FE0410"/>
    <w:rsid w:val="00FE1A12"/>
    <w:rsid w:val="00FE1E15"/>
    <w:rsid w:val="00FE2145"/>
    <w:rsid w:val="00FE2843"/>
    <w:rsid w:val="00FF0C12"/>
    <w:rsid w:val="00FF5516"/>
    <w:rsid w:val="00FF5662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E21BF5"/>
  <w15:docId w15:val="{4BE43D9A-1648-4EFB-B26C-CC960043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770C2"/>
    <w:pPr>
      <w:spacing w:line="280" w:lineRule="atLeast"/>
    </w:pPr>
    <w:rPr>
      <w:rFonts w:ascii="Arial" w:hAnsi="Arial" w:cs="Arial"/>
      <w:lang w:eastAsia="zh-TW"/>
    </w:rPr>
  </w:style>
  <w:style w:type="paragraph" w:styleId="berschrift1">
    <w:name w:val="heading 1"/>
    <w:basedOn w:val="Standard"/>
    <w:next w:val="Standard"/>
    <w:link w:val="berschrift1Zchn"/>
    <w:qFormat/>
    <w:rsid w:val="004632BA"/>
    <w:pPr>
      <w:keepNext/>
      <w:outlineLvl w:val="0"/>
    </w:pPr>
    <w:rPr>
      <w:b/>
      <w:bCs/>
      <w:kern w:val="32"/>
    </w:rPr>
  </w:style>
  <w:style w:type="paragraph" w:styleId="berschrift2">
    <w:name w:val="heading 2"/>
    <w:basedOn w:val="Standard"/>
    <w:next w:val="Standard"/>
    <w:qFormat/>
    <w:rsid w:val="004632BA"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rsid w:val="004632BA"/>
    <w:pPr>
      <w:keepNext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40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3674"/>
    <w:pPr>
      <w:tabs>
        <w:tab w:val="right" w:pos="9015"/>
      </w:tabs>
      <w:spacing w:line="180" w:lineRule="exact"/>
    </w:pPr>
    <w:rPr>
      <w:sz w:val="15"/>
      <w:szCs w:val="15"/>
    </w:rPr>
  </w:style>
  <w:style w:type="table" w:styleId="Tabellenraster">
    <w:name w:val="Table Grid"/>
    <w:basedOn w:val="NormaleTabelle"/>
    <w:rsid w:val="00CE2323"/>
    <w:pPr>
      <w:spacing w:line="280" w:lineRule="atLeast"/>
    </w:pPr>
    <w:tblPr>
      <w:tblCellMar>
        <w:left w:w="0" w:type="dxa"/>
        <w:right w:w="0" w:type="dxa"/>
      </w:tblCellMar>
    </w:tblPr>
  </w:style>
  <w:style w:type="paragraph" w:customStyle="1" w:styleId="Universittseinheit">
    <w:name w:val="Universitätseinheit"/>
    <w:basedOn w:val="Standard"/>
    <w:rsid w:val="0084116D"/>
    <w:pPr>
      <w:spacing w:line="240" w:lineRule="exact"/>
    </w:pPr>
    <w:rPr>
      <w:b/>
      <w:bCs/>
    </w:rPr>
  </w:style>
  <w:style w:type="paragraph" w:customStyle="1" w:styleId="Absender">
    <w:name w:val="Absender"/>
    <w:basedOn w:val="Standard"/>
    <w:rsid w:val="0084116D"/>
    <w:pPr>
      <w:spacing w:line="180" w:lineRule="exact"/>
    </w:pPr>
    <w:rPr>
      <w:sz w:val="15"/>
      <w:szCs w:val="15"/>
    </w:rPr>
  </w:style>
  <w:style w:type="paragraph" w:customStyle="1" w:styleId="Betreff">
    <w:name w:val="Betreff"/>
    <w:basedOn w:val="Standard"/>
    <w:rsid w:val="003D208E"/>
    <w:rPr>
      <w:b/>
      <w:bCs/>
    </w:rPr>
  </w:style>
  <w:style w:type="paragraph" w:customStyle="1" w:styleId="Adresse">
    <w:name w:val="Adresse"/>
    <w:basedOn w:val="Standard"/>
    <w:rsid w:val="00F3503B"/>
    <w:pPr>
      <w:ind w:right="1985"/>
    </w:pPr>
  </w:style>
  <w:style w:type="paragraph" w:customStyle="1" w:styleId="Dokumententyp">
    <w:name w:val="Dokumententyp"/>
    <w:basedOn w:val="Standard"/>
    <w:rsid w:val="00361E80"/>
    <w:pPr>
      <w:spacing w:line="280" w:lineRule="exact"/>
    </w:pPr>
    <w:rPr>
      <w:b/>
      <w:bCs/>
      <w:sz w:val="24"/>
      <w:szCs w:val="24"/>
    </w:rPr>
  </w:style>
  <w:style w:type="paragraph" w:customStyle="1" w:styleId="Marginalspalte">
    <w:name w:val="Marginalspalte"/>
    <w:basedOn w:val="Standard"/>
    <w:rsid w:val="00361E80"/>
    <w:pPr>
      <w:spacing w:line="280" w:lineRule="exact"/>
      <w:jc w:val="right"/>
    </w:pPr>
    <w:rPr>
      <w:sz w:val="15"/>
      <w:szCs w:val="15"/>
    </w:rPr>
  </w:style>
  <w:style w:type="paragraph" w:customStyle="1" w:styleId="Untereinheit">
    <w:name w:val="Untereinheit"/>
    <w:basedOn w:val="Universittseinheit"/>
    <w:rsid w:val="00224A0C"/>
    <w:rPr>
      <w:b w:val="0"/>
      <w:bCs w:val="0"/>
    </w:rPr>
  </w:style>
  <w:style w:type="paragraph" w:styleId="Listenabsatz">
    <w:name w:val="List Paragraph"/>
    <w:basedOn w:val="Standard"/>
    <w:uiPriority w:val="34"/>
    <w:qFormat/>
    <w:rsid w:val="00AA5C5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unhideWhenUsed/>
    <w:rsid w:val="00BC6007"/>
    <w:rPr>
      <w:color w:val="808080"/>
    </w:rPr>
  </w:style>
  <w:style w:type="character" w:customStyle="1" w:styleId="Formatvorlage1bold">
    <w:name w:val="Formatvorlage1_bold"/>
    <w:basedOn w:val="Absatz-Standardschriftart"/>
    <w:rsid w:val="00BC6007"/>
    <w:rPr>
      <w:b/>
    </w:rPr>
  </w:style>
  <w:style w:type="paragraph" w:styleId="Sprechblasentext">
    <w:name w:val="Balloon Text"/>
    <w:basedOn w:val="Standard"/>
    <w:link w:val="SprechblasentextZchn"/>
    <w:rsid w:val="00BC60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C6007"/>
    <w:rPr>
      <w:rFonts w:ascii="Tahoma" w:hAnsi="Tahoma" w:cs="Tahoma"/>
      <w:sz w:val="16"/>
      <w:szCs w:val="16"/>
      <w:lang w:eastAsia="zh-TW"/>
    </w:rPr>
  </w:style>
  <w:style w:type="character" w:styleId="Hyperlink">
    <w:name w:val="Hyperlink"/>
    <w:basedOn w:val="Absatz-Standardschriftart"/>
    <w:rsid w:val="0020798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semiHidden/>
    <w:unhideWhenUsed/>
    <w:rsid w:val="00C57B3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57B35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semiHidden/>
    <w:rsid w:val="00C57B35"/>
    <w:rPr>
      <w:rFonts w:ascii="Arial" w:hAnsi="Arial" w:cs="Arial"/>
      <w:lang w:eastAsia="zh-TW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57B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57B35"/>
    <w:rPr>
      <w:rFonts w:ascii="Arial" w:hAnsi="Arial" w:cs="Arial"/>
      <w:b/>
      <w:bCs/>
      <w:lang w:eastAsia="zh-TW"/>
    </w:rPr>
  </w:style>
  <w:style w:type="character" w:customStyle="1" w:styleId="berschrift1Zchn">
    <w:name w:val="Überschrift 1 Zchn"/>
    <w:basedOn w:val="Absatz-Standardschriftart"/>
    <w:link w:val="berschrift1"/>
    <w:rsid w:val="00656027"/>
    <w:rPr>
      <w:rFonts w:ascii="Arial" w:hAnsi="Arial" w:cs="Arial"/>
      <w:b/>
      <w:bCs/>
      <w:kern w:val="32"/>
      <w:lang w:eastAsia="zh-TW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14585"/>
    <w:rPr>
      <w:color w:val="605E5C"/>
      <w:shd w:val="clear" w:color="auto" w:fill="E1DFDD"/>
    </w:rPr>
  </w:style>
  <w:style w:type="character" w:customStyle="1" w:styleId="markedcontent">
    <w:name w:val="markedcontent"/>
    <w:basedOn w:val="Absatz-Standardschriftart"/>
    <w:rsid w:val="00F00B7F"/>
  </w:style>
  <w:style w:type="character" w:styleId="NichtaufgelsteErwhnung">
    <w:name w:val="Unresolved Mention"/>
    <w:basedOn w:val="Absatz-Standardschriftart"/>
    <w:uiPriority w:val="99"/>
    <w:semiHidden/>
    <w:unhideWhenUsed/>
    <w:rsid w:val="00CE5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7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s.uzh.ch/de/studies/contact-form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dl\Desktop\Vorlagen\UZH%20D%20Formulare\uzh_memo_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7ADC2D77574210ADF7887982B26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3E0385-D631-4A72-8825-0FED48D4FB59}"/>
      </w:docPartPr>
      <w:docPartBody>
        <w:p w:rsidR="00315451" w:rsidRDefault="00503B0C" w:rsidP="00503B0C">
          <w:pPr>
            <w:pStyle w:val="797ADC2D77574210ADF7887982B26243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6A425DC0F91C4FD1A2040CD201D935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284CCE-9835-49A6-B19B-64EEFE2B4C84}"/>
      </w:docPartPr>
      <w:docPartBody>
        <w:p w:rsidR="00315451" w:rsidRDefault="00503B0C" w:rsidP="00503B0C">
          <w:pPr>
            <w:pStyle w:val="6A425DC0F91C4FD1A2040CD201D935CE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42E0103324BD491D96492EDACF4398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698558-62C4-485F-88C8-41CED7B682B5}"/>
      </w:docPartPr>
      <w:docPartBody>
        <w:p w:rsidR="00F83FF5" w:rsidRDefault="00503B0C" w:rsidP="00503B0C">
          <w:pPr>
            <w:pStyle w:val="42E0103324BD491D96492EDACF4398BC2"/>
          </w:pPr>
          <w:r w:rsidRPr="00DD0236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649C4928A4C74A3AB3457A7DE9BED8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2ADFE4-8655-4C6B-8E14-842AFA07CB1C}"/>
      </w:docPartPr>
      <w:docPartBody>
        <w:p w:rsidR="00F50D95" w:rsidRDefault="00503B0C" w:rsidP="00503B0C">
          <w:pPr>
            <w:pStyle w:val="649C4928A4C74A3AB3457A7DE9BED88E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EE479B8F3F704F6A8DA189C13DFD75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B32599-6666-485B-BAC5-A2E5A0D5386D}"/>
      </w:docPartPr>
      <w:docPartBody>
        <w:p w:rsidR="00F50D95" w:rsidRDefault="00503B0C" w:rsidP="00503B0C">
          <w:pPr>
            <w:pStyle w:val="EE479B8F3F704F6A8DA189C13DFD7589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4665B594738B4DCB8B95C39D8996B6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CEB346-AE0F-47F3-8A57-361C018D6ACD}"/>
      </w:docPartPr>
      <w:docPartBody>
        <w:p w:rsidR="00F50D95" w:rsidRDefault="00503B0C" w:rsidP="00503B0C">
          <w:pPr>
            <w:pStyle w:val="4665B594738B4DCB8B95C39D8996B65A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D138CD158E65412692AE537437D921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05CD86-E55C-4E41-A0E4-ADC24A2CAA03}"/>
      </w:docPartPr>
      <w:docPartBody>
        <w:p w:rsidR="00F50D95" w:rsidRDefault="00503B0C" w:rsidP="00503B0C">
          <w:pPr>
            <w:pStyle w:val="D138CD158E65412692AE537437D92148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3AC0312D20084BEDABE7C46372B75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6E8816-9A2A-4624-B952-B97F158241D0}"/>
      </w:docPartPr>
      <w:docPartBody>
        <w:p w:rsidR="00A47A7B" w:rsidRDefault="00503B0C" w:rsidP="00503B0C">
          <w:pPr>
            <w:pStyle w:val="3AC0312D20084BEDABE7C46372B7599B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2D4E391DFA0649A1B343A0F4FF5885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6382C4-B27D-4652-8BBA-D5531F2747A7}"/>
      </w:docPartPr>
      <w:docPartBody>
        <w:p w:rsidR="00A47A7B" w:rsidRDefault="00503B0C" w:rsidP="00503B0C">
          <w:pPr>
            <w:pStyle w:val="2D4E391DFA0649A1B343A0F4FF588528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4E55F119EDF345F297E2574A2A41F5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58EEDB-BB42-4D55-9783-ED86AFF2F9A0}"/>
      </w:docPartPr>
      <w:docPartBody>
        <w:p w:rsidR="00A47A7B" w:rsidRDefault="00503B0C" w:rsidP="00503B0C">
          <w:pPr>
            <w:pStyle w:val="4E55F119EDF345F297E2574A2A41F5CD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02B0E67AAE9C4A9DB7E36269157E5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DC8BC9-B3A9-4515-B5C8-E87109D6CF38}"/>
      </w:docPartPr>
      <w:docPartBody>
        <w:p w:rsidR="00A47A7B" w:rsidRDefault="00891813" w:rsidP="00891813">
          <w:pPr>
            <w:pStyle w:val="02B0E67AAE9C4A9DB7E36269157E5CFA"/>
          </w:pPr>
          <w:r w:rsidRPr="00822C98">
            <w:rPr>
              <w:rStyle w:val="Platzhaltertext"/>
              <w:sz w:val="18"/>
              <w:szCs w:val="18"/>
            </w:rPr>
            <w:t>Wählen Sie ein Element aus.</w:t>
          </w:r>
        </w:p>
      </w:docPartBody>
    </w:docPart>
    <w:docPart>
      <w:docPartPr>
        <w:name w:val="50ECBC2D9B0A4D46B3DFFB14FB626D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1BEFA2-3ADD-4600-A2DE-CC86E65E0DA9}"/>
      </w:docPartPr>
      <w:docPartBody>
        <w:p w:rsidR="00A47A7B" w:rsidRDefault="00503B0C" w:rsidP="00503B0C">
          <w:pPr>
            <w:pStyle w:val="50ECBC2D9B0A4D46B3DFFB14FB626D01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397DAC87C4574A0FA6B309B27FBD49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EA5645-F719-4306-ADF4-74167EEC11D9}"/>
      </w:docPartPr>
      <w:docPartBody>
        <w:p w:rsidR="001F7D46" w:rsidRDefault="00503B0C" w:rsidP="00503B0C">
          <w:pPr>
            <w:pStyle w:val="397DAC87C4574A0FA6B309B27FBD4962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335CD2E6334245529EC5642EAD52AB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7DBD92-2338-4671-882A-8525DC9A7E76}"/>
      </w:docPartPr>
      <w:docPartBody>
        <w:p w:rsidR="001F7D46" w:rsidRDefault="00503B0C" w:rsidP="00503B0C">
          <w:pPr>
            <w:pStyle w:val="335CD2E6334245529EC5642EAD52ABCF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C0A79BFAED884716968E7622F6E0E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B68084-6C02-4A36-8A3A-CD879035EEC5}"/>
      </w:docPartPr>
      <w:docPartBody>
        <w:p w:rsidR="001F7D46" w:rsidRDefault="00503B0C" w:rsidP="00503B0C">
          <w:pPr>
            <w:pStyle w:val="C0A79BFAED884716968E7622F6E0E1D9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27927D2DBA8548F2B9A275345C0277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65289A-6A26-4BAA-9B98-D4137F16EFA3}"/>
      </w:docPartPr>
      <w:docPartBody>
        <w:p w:rsidR="001F7D46" w:rsidRDefault="00503B0C" w:rsidP="00503B0C">
          <w:pPr>
            <w:pStyle w:val="27927D2DBA8548F2B9A275345C027771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57496B962AC5467896D1AC7ABFA6A7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5E4811-25CF-4192-B85E-F18A24DA3CB4}"/>
      </w:docPartPr>
      <w:docPartBody>
        <w:p w:rsidR="001F7D46" w:rsidRDefault="00503B0C" w:rsidP="00503B0C">
          <w:pPr>
            <w:pStyle w:val="57496B962AC5467896D1AC7ABFA6A7C1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EF10A83662B84DC38244BF8B6488FD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BED21-FB17-4019-BA85-3096A9DC5564}"/>
      </w:docPartPr>
      <w:docPartBody>
        <w:p w:rsidR="001F7D46" w:rsidRDefault="00503B0C" w:rsidP="00503B0C">
          <w:pPr>
            <w:pStyle w:val="EF10A83662B84DC38244BF8B6488FD2B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153013578C994E89AC1E836B715303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0DBBD8-6FE5-4136-9F48-31244943A016}"/>
      </w:docPartPr>
      <w:docPartBody>
        <w:p w:rsidR="001F7D46" w:rsidRDefault="00503B0C" w:rsidP="00503B0C">
          <w:pPr>
            <w:pStyle w:val="153013578C994E89AC1E836B71530322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A082EF3536A342C3813A7DF01FA79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F7FEB2-E7BE-4DE3-ABB6-0212BF1E3723}"/>
      </w:docPartPr>
      <w:docPartBody>
        <w:p w:rsidR="001F7D46" w:rsidRDefault="00503B0C" w:rsidP="00503B0C">
          <w:pPr>
            <w:pStyle w:val="A082EF3536A342C3813A7DF01FA7917D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CC84B41740504A46850AD20418A4A8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EA67B5-183B-4C0A-A3E1-F8A9E70232DA}"/>
      </w:docPartPr>
      <w:docPartBody>
        <w:p w:rsidR="001F7D46" w:rsidRDefault="00503B0C" w:rsidP="00503B0C">
          <w:pPr>
            <w:pStyle w:val="CC84B41740504A46850AD20418A4A8F3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58FD0E0576D048B0BC825329F754AC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E67456-0C97-4170-AB2F-A1A9833E9EE9}"/>
      </w:docPartPr>
      <w:docPartBody>
        <w:p w:rsidR="001F7D46" w:rsidRDefault="00503B0C" w:rsidP="00503B0C">
          <w:pPr>
            <w:pStyle w:val="58FD0E0576D048B0BC825329F754ACF4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2429173893114302B3B8E933455DE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CDA0D-7253-4935-BBCA-C6FA20011962}"/>
      </w:docPartPr>
      <w:docPartBody>
        <w:p w:rsidR="001F7D46" w:rsidRDefault="00503B0C" w:rsidP="00503B0C">
          <w:pPr>
            <w:pStyle w:val="2429173893114302B3B8E933455DEABD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6DBE69BC5C0740E18F603BBD9C2DA8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22C11B-EF58-4FAE-8F41-4E554678D0DF}"/>
      </w:docPartPr>
      <w:docPartBody>
        <w:p w:rsidR="001F7D46" w:rsidRDefault="00503B0C" w:rsidP="00503B0C">
          <w:pPr>
            <w:pStyle w:val="6DBE69BC5C0740E18F603BBD9C2DA85B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4770BF0539F04F27AB907B97B06CA8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3EA3F-C0CE-4D22-83A9-D3DC29643DB7}"/>
      </w:docPartPr>
      <w:docPartBody>
        <w:p w:rsidR="001F7D46" w:rsidRDefault="00503B0C" w:rsidP="00503B0C">
          <w:pPr>
            <w:pStyle w:val="4770BF0539F04F27AB907B97B06CA8C2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A7AD1FEC6B9B41BC92D7CBF0FDAB6C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813AF-F69A-4E1C-A150-2B54EE1286A8}"/>
      </w:docPartPr>
      <w:docPartBody>
        <w:p w:rsidR="001F7D46" w:rsidRDefault="00503B0C" w:rsidP="00503B0C">
          <w:pPr>
            <w:pStyle w:val="A7AD1FEC6B9B41BC92D7CBF0FDAB6C98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9B03C0AC382E4234A196A1F4014C8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20EEE4-3234-402B-94E7-E7C49580D89A}"/>
      </w:docPartPr>
      <w:docPartBody>
        <w:p w:rsidR="001F7D46" w:rsidRDefault="00503B0C" w:rsidP="00503B0C">
          <w:pPr>
            <w:pStyle w:val="9B03C0AC382E4234A196A1F4014C8A66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623ACC6BF7174E59A8EBF1C991B44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2D3B16-A0B4-40B2-A361-051EB43AE89C}"/>
      </w:docPartPr>
      <w:docPartBody>
        <w:p w:rsidR="001F7D46" w:rsidRDefault="00503B0C" w:rsidP="00503B0C">
          <w:pPr>
            <w:pStyle w:val="623ACC6BF7174E59A8EBF1C991B44E8A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E813F3C9A3064E04AE22B7C5C8433E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8A4A6-BDA1-4475-9828-56278171C490}"/>
      </w:docPartPr>
      <w:docPartBody>
        <w:p w:rsidR="001F7D46" w:rsidRDefault="00503B0C" w:rsidP="00503B0C">
          <w:pPr>
            <w:pStyle w:val="E813F3C9A3064E04AE22B7C5C8433E42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5BAB1306821947008ABE3CF429BF52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FB5147-C691-4065-9084-CE12A7519245}"/>
      </w:docPartPr>
      <w:docPartBody>
        <w:p w:rsidR="001F7D46" w:rsidRDefault="00503B0C" w:rsidP="00503B0C">
          <w:pPr>
            <w:pStyle w:val="5BAB1306821947008ABE3CF429BF529D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3B9004B2B2D7469888EA1E5A94424E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C18732-BD19-415F-BCF5-FC229928627A}"/>
      </w:docPartPr>
      <w:docPartBody>
        <w:p w:rsidR="001F7D46" w:rsidRDefault="00503B0C" w:rsidP="00503B0C">
          <w:pPr>
            <w:pStyle w:val="3B9004B2B2D7469888EA1E5A94424EC5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2A5EA8375A9F451F84F96CD8020F99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6D470F-AE7B-4628-BD91-05A78CE53478}"/>
      </w:docPartPr>
      <w:docPartBody>
        <w:p w:rsidR="001F7D46" w:rsidRDefault="00503B0C" w:rsidP="00503B0C">
          <w:pPr>
            <w:pStyle w:val="2A5EA8375A9F451F84F96CD8020F99B2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C866804C5F1340D69D9E8C62BE3B35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5B6FB-0485-41CF-94A0-DE682558A2B3}"/>
      </w:docPartPr>
      <w:docPartBody>
        <w:p w:rsidR="001F7D46" w:rsidRDefault="00503B0C" w:rsidP="00503B0C">
          <w:pPr>
            <w:pStyle w:val="C866804C5F1340D69D9E8C62BE3B351C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1F9FDA7E2AA34080A42E159FA7D2A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30550-039E-45B4-8802-EF346E5BABE5}"/>
      </w:docPartPr>
      <w:docPartBody>
        <w:p w:rsidR="001F7D46" w:rsidRDefault="00503B0C" w:rsidP="00503B0C">
          <w:pPr>
            <w:pStyle w:val="1F9FDA7E2AA34080A42E159FA7D2A76A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74A1DF1571CD46469BF62849B16E8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A8D636-424D-4203-A49D-5FCE1FB73EF8}"/>
      </w:docPartPr>
      <w:docPartBody>
        <w:p w:rsidR="001F7D46" w:rsidRDefault="00503B0C" w:rsidP="00503B0C">
          <w:pPr>
            <w:pStyle w:val="74A1DF1571CD46469BF62849B16E889B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FDE09F91D7EB47C1A2A8EF8B0409CE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0109F-DE00-4A05-8FEA-15AA75C7E8BC}"/>
      </w:docPartPr>
      <w:docPartBody>
        <w:p w:rsidR="001F7D46" w:rsidRDefault="00503B0C" w:rsidP="00503B0C">
          <w:pPr>
            <w:pStyle w:val="FDE09F91D7EB47C1A2A8EF8B0409CE11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93DC7EA8E2D34D4BBD40F93B577BD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2CB39-051F-4BB8-86BD-38F20CE202FA}"/>
      </w:docPartPr>
      <w:docPartBody>
        <w:p w:rsidR="001F7D46" w:rsidRDefault="00503B0C" w:rsidP="00503B0C">
          <w:pPr>
            <w:pStyle w:val="93DC7EA8E2D34D4BBD40F93B577BDB48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293EBACAF89944F4B7AC88B6851B05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9CE6AC-D8C1-4F5E-9D0C-2958EB63B565}"/>
      </w:docPartPr>
      <w:docPartBody>
        <w:p w:rsidR="001F7D46" w:rsidRDefault="00503B0C" w:rsidP="00503B0C">
          <w:pPr>
            <w:pStyle w:val="293EBACAF89944F4B7AC88B6851B0552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4C2A692635C34E69BB9C7AD372A57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EBE024-AECB-46E4-AB32-F42BB808202D}"/>
      </w:docPartPr>
      <w:docPartBody>
        <w:p w:rsidR="001F7D46" w:rsidRDefault="00503B0C" w:rsidP="00503B0C">
          <w:pPr>
            <w:pStyle w:val="4C2A692635C34E69BB9C7AD372A574E9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4D2C26C14F0B4146BF0B30D39F9DF0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759B7-B504-4EC2-A4FE-8F0A72535667}"/>
      </w:docPartPr>
      <w:docPartBody>
        <w:p w:rsidR="001F7D46" w:rsidRDefault="00503B0C" w:rsidP="00503B0C">
          <w:pPr>
            <w:pStyle w:val="4D2C26C14F0B4146BF0B30D39F9DF03A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996667F1532A4193B7CC9DDE4FF54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686F7-CA92-4C1C-B35A-78EC385C685F}"/>
      </w:docPartPr>
      <w:docPartBody>
        <w:p w:rsidR="001F7D46" w:rsidRDefault="00503B0C" w:rsidP="00503B0C">
          <w:pPr>
            <w:pStyle w:val="996667F1532A4193B7CC9DDE4FF54D39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F378C1DAAE8C4D7DB22C1EBE746E88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40FB9-A433-4E7D-8FF7-AAE187880323}"/>
      </w:docPartPr>
      <w:docPartBody>
        <w:p w:rsidR="001F7D46" w:rsidRDefault="00503B0C" w:rsidP="00503B0C">
          <w:pPr>
            <w:pStyle w:val="F378C1DAAE8C4D7DB22C1EBE746E887E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C94E32F7F7514375BB6FDE6F672E9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004674-BB59-4328-90D9-96DE3858CAC3}"/>
      </w:docPartPr>
      <w:docPartBody>
        <w:p w:rsidR="001F7D46" w:rsidRDefault="00503B0C" w:rsidP="00503B0C">
          <w:pPr>
            <w:pStyle w:val="C94E32F7F7514375BB6FDE6F672E9003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C4F7AEA27ECF4F4683AB40804D9FB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84472-28E3-4146-B1DC-32135BC0BA30}"/>
      </w:docPartPr>
      <w:docPartBody>
        <w:p w:rsidR="001F7D46" w:rsidRDefault="00503B0C" w:rsidP="00503B0C">
          <w:pPr>
            <w:pStyle w:val="C4F7AEA27ECF4F4683AB40804D9FBE52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22C009245DEC4512B63A8C94F0615E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FC1D0D-73A7-45FD-AE96-2F2E90EC0D5E}"/>
      </w:docPartPr>
      <w:docPartBody>
        <w:p w:rsidR="001F7D46" w:rsidRDefault="00503B0C" w:rsidP="00503B0C">
          <w:pPr>
            <w:pStyle w:val="22C009245DEC4512B63A8C94F0615ECB2"/>
          </w:pPr>
          <w:r w:rsidRPr="00EE0FE1">
            <w:rPr>
              <w:rStyle w:val="Platzhaltertext"/>
            </w:rPr>
            <w:t>Modulname</w:t>
          </w:r>
        </w:p>
      </w:docPartBody>
    </w:docPart>
    <w:docPart>
      <w:docPartPr>
        <w:name w:val="D5245288AA344F69B779C5BE5E3420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A5516D-F0A8-4095-BDEF-D209D6D2E1B2}"/>
      </w:docPartPr>
      <w:docPartBody>
        <w:p w:rsidR="001F7D46" w:rsidRDefault="00503B0C" w:rsidP="00503B0C">
          <w:pPr>
            <w:pStyle w:val="D5245288AA344F69B779C5BE5E34207D2"/>
          </w:pPr>
          <w:r w:rsidRPr="00EE0FE1">
            <w:rPr>
              <w:rStyle w:val="Platzhaltertext"/>
            </w:rPr>
            <w:t>Modul an der RWF UZH</w:t>
          </w:r>
        </w:p>
      </w:docPartBody>
    </w:docPart>
    <w:docPart>
      <w:docPartPr>
        <w:name w:val="EB72C6AB88094C7D87AEAEFBCDDB3B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FA6AF7-7C19-4281-914D-1FE212CA709C}"/>
      </w:docPartPr>
      <w:docPartBody>
        <w:p w:rsidR="001F7D46" w:rsidRDefault="00503B0C" w:rsidP="00503B0C">
          <w:pPr>
            <w:pStyle w:val="EB72C6AB88094C7D87AEAEFBCDDB3B832"/>
          </w:pPr>
          <w:r w:rsidRPr="00EE0FE1">
            <w:rPr>
              <w:rStyle w:val="Platzhaltertext"/>
            </w:rPr>
            <w:t>Anzahl</w:t>
          </w:r>
        </w:p>
      </w:docPartBody>
    </w:docPart>
    <w:docPart>
      <w:docPartPr>
        <w:name w:val="EF93AAF63916474AB2A8E8C2EC48FE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BFBC8-5B76-4CA9-9632-73A132DF0B21}"/>
      </w:docPartPr>
      <w:docPartBody>
        <w:p w:rsidR="001F7D46" w:rsidRDefault="00503B0C" w:rsidP="00503B0C">
          <w:pPr>
            <w:pStyle w:val="EF93AAF63916474AB2A8E8C2EC48FE802"/>
          </w:pPr>
          <w:r w:rsidRPr="00EE0FE1">
            <w:rPr>
              <w:rStyle w:val="Platzhaltertext"/>
            </w:rPr>
            <w:t>Note</w:t>
          </w:r>
        </w:p>
      </w:docPartBody>
    </w:docPart>
    <w:docPart>
      <w:docPartPr>
        <w:name w:val="E90966E5A92F4DEAB0105A00692EFF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AA66BD-9997-48DE-8009-FA12A942FAB5}"/>
      </w:docPartPr>
      <w:docPartBody>
        <w:p w:rsidR="007051A7" w:rsidRDefault="00503B0C" w:rsidP="00503B0C">
          <w:pPr>
            <w:pStyle w:val="E90966E5A92F4DEAB0105A00692EFFD02"/>
          </w:pPr>
          <w:r w:rsidRPr="00DD0236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0A8A8C87ADF34A60BFB0EF36DF5070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923DF8-427F-4E6B-ADFE-6A1CF27A4FC6}"/>
      </w:docPartPr>
      <w:docPartBody>
        <w:p w:rsidR="00362C58" w:rsidRDefault="00503B0C" w:rsidP="00503B0C">
          <w:pPr>
            <w:pStyle w:val="0A8A8C87ADF34A60BFB0EF36DF507053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F452470DDC19475EB9392CF6F7F2D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9308F-97F8-4175-BF6D-EE8BBC26DFA5}"/>
      </w:docPartPr>
      <w:docPartBody>
        <w:p w:rsidR="00362C58" w:rsidRDefault="00503B0C" w:rsidP="00503B0C">
          <w:pPr>
            <w:pStyle w:val="F452470DDC19475EB9392CF6F7F2DD0D2"/>
          </w:pPr>
          <w:r w:rsidRPr="00822C98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CD2B27295B864579BB7877A1E17B9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DE280F-6830-4A0F-AE2C-8998187DC81C}"/>
      </w:docPartPr>
      <w:docPartBody>
        <w:p w:rsidR="009E182E" w:rsidRDefault="00503B0C" w:rsidP="00503B0C">
          <w:pPr>
            <w:pStyle w:val="CD2B27295B864579BB7877A1E17B9C97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5F65988F5DB7461FA94D6A676FA4AC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CE64B2-F2AD-4A9A-8C13-4773DEDD9A3F}"/>
      </w:docPartPr>
      <w:docPartBody>
        <w:p w:rsidR="009E182E" w:rsidRDefault="00503B0C" w:rsidP="00503B0C">
          <w:pPr>
            <w:pStyle w:val="5F65988F5DB7461FA94D6A676FA4AC67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3976D6CBD0254ECFAB0C96CB369A4D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864DC4-6EA9-49F2-8C4D-AF3482E0CBB7}"/>
      </w:docPartPr>
      <w:docPartBody>
        <w:p w:rsidR="009E182E" w:rsidRDefault="00503B0C" w:rsidP="00503B0C">
          <w:pPr>
            <w:pStyle w:val="3976D6CBD0254ECFAB0C96CB369A4D98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9B9D395D3EBE4E4496E0204CDD703F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7ED4C0-3CAD-439D-85A7-60E6A0540E9B}"/>
      </w:docPartPr>
      <w:docPartBody>
        <w:p w:rsidR="009E182E" w:rsidRDefault="00503B0C" w:rsidP="00503B0C">
          <w:pPr>
            <w:pStyle w:val="9B9D395D3EBE4E4496E0204CDD703F7E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214216F95D5A40388078594D593CFB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957E38-2D46-4189-A7D5-ACA06D165848}"/>
      </w:docPartPr>
      <w:docPartBody>
        <w:p w:rsidR="009E182E" w:rsidRDefault="00503B0C" w:rsidP="00503B0C">
          <w:pPr>
            <w:pStyle w:val="214216F95D5A40388078594D593CFBA9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044F6395430A40FCB0EAB9C149C18B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E4FC83-E8D2-4976-9D6D-A09431D085B4}"/>
      </w:docPartPr>
      <w:docPartBody>
        <w:p w:rsidR="009E182E" w:rsidRDefault="00503B0C" w:rsidP="00503B0C">
          <w:pPr>
            <w:pStyle w:val="044F6395430A40FCB0EAB9C149C18B06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AC22745BCAE4406AB06243B5F24656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52D551-E5F7-4652-9C9E-23368E4387E4}"/>
      </w:docPartPr>
      <w:docPartBody>
        <w:p w:rsidR="009E182E" w:rsidRDefault="00503B0C" w:rsidP="00503B0C">
          <w:pPr>
            <w:pStyle w:val="AC22745BCAE4406AB06243B5F246567F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1A51B42A7AB94583AA66688039510B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C45CCD-3B0A-4FDD-A26B-54602B2CBEA7}"/>
      </w:docPartPr>
      <w:docPartBody>
        <w:p w:rsidR="009E182E" w:rsidRDefault="00503B0C" w:rsidP="00503B0C">
          <w:pPr>
            <w:pStyle w:val="1A51B42A7AB94583AA66688039510B83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8D7CCA18616649C9A89020039998D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BFA34-271D-42FC-9478-744389FBCE6B}"/>
      </w:docPartPr>
      <w:docPartBody>
        <w:p w:rsidR="009E182E" w:rsidRDefault="00503B0C" w:rsidP="00503B0C">
          <w:pPr>
            <w:pStyle w:val="8D7CCA18616649C9A89020039998DAB3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77EDC0FDB0B644B4979581EC9442F8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5BAA20-715A-4CF4-B146-5F35C4744A83}"/>
      </w:docPartPr>
      <w:docPartBody>
        <w:p w:rsidR="009E182E" w:rsidRDefault="00503B0C" w:rsidP="00503B0C">
          <w:pPr>
            <w:pStyle w:val="77EDC0FDB0B644B4979581EC9442F88B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DE44B66E420A4A04B50FE54D7AC460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9B6811-EDED-4BD9-AB58-3516D79B2066}"/>
      </w:docPartPr>
      <w:docPartBody>
        <w:p w:rsidR="009E182E" w:rsidRDefault="00503B0C" w:rsidP="00503B0C">
          <w:pPr>
            <w:pStyle w:val="DE44B66E420A4A04B50FE54D7AC4605F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3A7BA97C75414A85BDFA5CFD8C7D5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C3D18-6D77-4082-8545-34A122D3FDE0}"/>
      </w:docPartPr>
      <w:docPartBody>
        <w:p w:rsidR="009E182E" w:rsidRDefault="00503B0C" w:rsidP="00503B0C">
          <w:pPr>
            <w:pStyle w:val="3A7BA97C75414A85BDFA5CFD8C7D5DBF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84B195FCB492416BA395ABC6CE43B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DB6FD7-645D-4FAD-B5D8-3F4ED022CDB1}"/>
      </w:docPartPr>
      <w:docPartBody>
        <w:p w:rsidR="009E182E" w:rsidRDefault="00503B0C" w:rsidP="00503B0C">
          <w:pPr>
            <w:pStyle w:val="84B195FCB492416BA395ABC6CE43BE52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D9AAE15716614D6A947530013CA43B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1BA708-116D-43FE-9D71-4E7A268C74F3}"/>
      </w:docPartPr>
      <w:docPartBody>
        <w:p w:rsidR="009E182E" w:rsidRDefault="00503B0C" w:rsidP="00503B0C">
          <w:pPr>
            <w:pStyle w:val="D9AAE15716614D6A947530013CA43B2C2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8D75D33EE9034B4E9468516269E15D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469B26-3129-4B5D-B205-90D7E606AFB8}"/>
      </w:docPartPr>
      <w:docPartBody>
        <w:p w:rsidR="009E182E" w:rsidRDefault="00503B0C" w:rsidP="00503B0C">
          <w:pPr>
            <w:pStyle w:val="8D75D33EE9034B4E9468516269E15D99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D3A4C42A81624408A59E75F60C614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040D84-A57D-408B-86A6-2AF89DE70C43}"/>
      </w:docPartPr>
      <w:docPartBody>
        <w:p w:rsidR="009E182E" w:rsidRDefault="00503B0C" w:rsidP="00503B0C">
          <w:pPr>
            <w:pStyle w:val="D3A4C42A81624408A59E75F60C614F1A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D2FE74C199F647E9807C5CA3833BEA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2C6CF-3E51-4CC5-B55A-1D6F861DE309}"/>
      </w:docPartPr>
      <w:docPartBody>
        <w:p w:rsidR="009E182E" w:rsidRDefault="00503B0C" w:rsidP="00503B0C">
          <w:pPr>
            <w:pStyle w:val="D2FE74C199F647E9807C5CA3833BEAE6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EA50CF775B03465DB3C799BF56BE68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46F88-E2B4-4F37-9A5F-3829ED3C007D}"/>
      </w:docPartPr>
      <w:docPartBody>
        <w:p w:rsidR="009E182E" w:rsidRDefault="00503B0C" w:rsidP="00503B0C">
          <w:pPr>
            <w:pStyle w:val="EA50CF775B03465DB3C799BF56BE68BC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ED358FA11D4F4A7E863CA53DEF67EA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AB110B-C74A-418E-A0B7-1D7249B94FA5}"/>
      </w:docPartPr>
      <w:docPartBody>
        <w:p w:rsidR="009E182E" w:rsidRDefault="00503B0C" w:rsidP="00503B0C">
          <w:pPr>
            <w:pStyle w:val="ED358FA11D4F4A7E863CA53DEF67EAA5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3C232A4B2D2E4296BDD5453881EA0B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D6D8F-B6CB-4984-9810-0F7E4E8D511D}"/>
      </w:docPartPr>
      <w:docPartBody>
        <w:p w:rsidR="009E182E" w:rsidRDefault="00503B0C" w:rsidP="00503B0C">
          <w:pPr>
            <w:pStyle w:val="3C232A4B2D2E4296BDD5453881EA0B7D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80458379CAE3459CA5D96B6CD404D3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C86153-A68C-4EFD-A938-258635EBF19E}"/>
      </w:docPartPr>
      <w:docPartBody>
        <w:p w:rsidR="009E182E" w:rsidRDefault="00503B0C" w:rsidP="00503B0C">
          <w:pPr>
            <w:pStyle w:val="80458379CAE3459CA5D96B6CD404D36C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02E29E36679B49EE9F926C02140E96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20F1C2-325B-4210-AC4C-2B75E5F3D831}"/>
      </w:docPartPr>
      <w:docPartBody>
        <w:p w:rsidR="009E182E" w:rsidRDefault="00503B0C" w:rsidP="00503B0C">
          <w:pPr>
            <w:pStyle w:val="02E29E36679B49EE9F926C02140E9653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57B191F5DCA545CAA7C36E2BE7F2CB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0E79D-388C-448A-ABB2-A340F28AF4F9}"/>
      </w:docPartPr>
      <w:docPartBody>
        <w:p w:rsidR="009E182E" w:rsidRDefault="00503B0C" w:rsidP="00503B0C">
          <w:pPr>
            <w:pStyle w:val="57B191F5DCA545CAA7C36E2BE7F2CB26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E6073AA6C36646299DDB127FF49F2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96EA1C-8F78-4F98-AFF0-E26AC622AE48}"/>
      </w:docPartPr>
      <w:docPartBody>
        <w:p w:rsidR="009E182E" w:rsidRDefault="00503B0C" w:rsidP="00503B0C">
          <w:pPr>
            <w:pStyle w:val="E6073AA6C36646299DDB127FF49F27C3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555C70531F1D47E985E9F03234E791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34709F-07C5-4499-A5BE-A62B2BF4142F}"/>
      </w:docPartPr>
      <w:docPartBody>
        <w:p w:rsidR="009E182E" w:rsidRDefault="00503B0C" w:rsidP="00503B0C">
          <w:pPr>
            <w:pStyle w:val="555C70531F1D47E985E9F03234E791F3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FE246D5D5FAB4E9882009AC7DA2E74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6578D5-95A8-4165-99EA-BD5981DEE16A}"/>
      </w:docPartPr>
      <w:docPartBody>
        <w:p w:rsidR="009E182E" w:rsidRDefault="00503B0C" w:rsidP="00503B0C">
          <w:pPr>
            <w:pStyle w:val="FE246D5D5FAB4E9882009AC7DA2E74F0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3320910D24B24DFB81C43E57FAD4AB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9E97A-7404-4D69-8E27-9C37F3A792A3}"/>
      </w:docPartPr>
      <w:docPartBody>
        <w:p w:rsidR="009E182E" w:rsidRDefault="00503B0C" w:rsidP="00503B0C">
          <w:pPr>
            <w:pStyle w:val="3320910D24B24DFB81C43E57FAD4AB22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31963302A9434B90946C358CA13EC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6BFA57-DE79-4F39-B2E7-F1D9290B6960}"/>
      </w:docPartPr>
      <w:docPartBody>
        <w:p w:rsidR="009E182E" w:rsidRDefault="00503B0C" w:rsidP="00503B0C">
          <w:pPr>
            <w:pStyle w:val="31963302A9434B90946C358CA13ECB3E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BF6872624E45471DBAA65A45D3999F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A8EA5-B9DA-4AE0-902C-ACC70DB17871}"/>
      </w:docPartPr>
      <w:docPartBody>
        <w:p w:rsidR="009E182E" w:rsidRDefault="00503B0C" w:rsidP="00503B0C">
          <w:pPr>
            <w:pStyle w:val="BF6872624E45471DBAA65A45D3999FA7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333432BA92F84F158F6058A18473B4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23CE13-1D54-4A0B-B13C-FF927F860167}"/>
      </w:docPartPr>
      <w:docPartBody>
        <w:p w:rsidR="009E182E" w:rsidRDefault="00503B0C" w:rsidP="00503B0C">
          <w:pPr>
            <w:pStyle w:val="333432BA92F84F158F6058A18473B4AC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30D7F8F742F94596A6D4F45145F79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DB6959-7A1B-4432-9A8A-FDE628F3F490}"/>
      </w:docPartPr>
      <w:docPartBody>
        <w:p w:rsidR="009E182E" w:rsidRDefault="00503B0C" w:rsidP="00503B0C">
          <w:pPr>
            <w:pStyle w:val="30D7F8F742F94596A6D4F45145F79FC6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F3F808B6DFD14535BF2418E162D44D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ABF94E-E882-4592-A801-5CA3B74DF2C3}"/>
      </w:docPartPr>
      <w:docPartBody>
        <w:p w:rsidR="009E182E" w:rsidRDefault="00503B0C" w:rsidP="00503B0C">
          <w:pPr>
            <w:pStyle w:val="F3F808B6DFD14535BF2418E162D44D12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D8D7723C20E84FDE83A4D4F5058937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DD3C2A-19DB-4AEB-B816-A8D4C2157BE3}"/>
      </w:docPartPr>
      <w:docPartBody>
        <w:p w:rsidR="009E182E" w:rsidRDefault="00503B0C" w:rsidP="00503B0C">
          <w:pPr>
            <w:pStyle w:val="D8D7723C20E84FDE83A4D4F50589372E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2EC7CFFBA3CF4706A09EF6BEA3104C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76E15-63B6-4FB5-994A-8CF7683285E4}"/>
      </w:docPartPr>
      <w:docPartBody>
        <w:p w:rsidR="009E182E" w:rsidRDefault="00503B0C" w:rsidP="00503B0C">
          <w:pPr>
            <w:pStyle w:val="2EC7CFFBA3CF4706A09EF6BEA3104CC4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8E56B7FC0A904B7F97BA6550959807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0214E3-A847-483C-B993-3CEFB7F079EF}"/>
      </w:docPartPr>
      <w:docPartBody>
        <w:p w:rsidR="009E182E" w:rsidRDefault="00503B0C" w:rsidP="00503B0C">
          <w:pPr>
            <w:pStyle w:val="8E56B7FC0A904B7F97BA655095980710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A026AE4FBD384125B7862423829F71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9AB505-BB77-4690-A827-74E32C8BC7B3}"/>
      </w:docPartPr>
      <w:docPartBody>
        <w:p w:rsidR="009E182E" w:rsidRDefault="00503B0C" w:rsidP="00503B0C">
          <w:pPr>
            <w:pStyle w:val="A026AE4FBD384125B7862423829F71B3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40C7A7569B8B40DA8F068F2BF2ABBB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D577E7-0714-4CEB-910C-9E99A558F504}"/>
      </w:docPartPr>
      <w:docPartBody>
        <w:p w:rsidR="009E182E" w:rsidRDefault="00503B0C" w:rsidP="00503B0C">
          <w:pPr>
            <w:pStyle w:val="40C7A7569B8B40DA8F068F2BF2ABBBED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369460EE35D441369313278C93527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8E6FEB-8D54-4D28-872F-0F6C3F94EE8D}"/>
      </w:docPartPr>
      <w:docPartBody>
        <w:p w:rsidR="009E182E" w:rsidRDefault="00503B0C" w:rsidP="00503B0C">
          <w:pPr>
            <w:pStyle w:val="369460EE35D441369313278C935271F7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756731BF66F647A3A60FC12783A55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9D0DF1-769E-40C4-841C-46A9F9B10FC6}"/>
      </w:docPartPr>
      <w:docPartBody>
        <w:p w:rsidR="009E182E" w:rsidRDefault="00503B0C" w:rsidP="00503B0C">
          <w:pPr>
            <w:pStyle w:val="756731BF66F647A3A60FC12783A55E61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6F3D0071CC5C424C8324FD6C141A4E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1C7E3-4ED1-47C0-B978-ECA139648511}"/>
      </w:docPartPr>
      <w:docPartBody>
        <w:p w:rsidR="009E182E" w:rsidRDefault="00503B0C" w:rsidP="00503B0C">
          <w:pPr>
            <w:pStyle w:val="6F3D0071CC5C424C8324FD6C141A4E84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C1F62C54B71347A4A5D74C2A22DF9B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4C5637-BC03-4357-A210-F76151F6B996}"/>
      </w:docPartPr>
      <w:docPartBody>
        <w:p w:rsidR="009E182E" w:rsidRDefault="00503B0C" w:rsidP="00503B0C">
          <w:pPr>
            <w:pStyle w:val="C1F62C54B71347A4A5D74C2A22DF9B14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AE828859F9B64ABEBE86F90455EAA6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B645EF-B8F5-4586-B4A2-18C545B82CF4}"/>
      </w:docPartPr>
      <w:docPartBody>
        <w:p w:rsidR="009E182E" w:rsidRDefault="00503B0C" w:rsidP="00503B0C">
          <w:pPr>
            <w:pStyle w:val="AE828859F9B64ABEBE86F90455EAA6CE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FD18A6DC5A664897B47614BBF49FE9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B2E118-85D2-4077-B2CC-B01B8931D0B0}"/>
      </w:docPartPr>
      <w:docPartBody>
        <w:p w:rsidR="009E182E" w:rsidRDefault="00503B0C" w:rsidP="00503B0C">
          <w:pPr>
            <w:pStyle w:val="FD18A6DC5A664897B47614BBF49FE963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8019121C46404EF4A9B9C2464448E8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F5010B-CA89-4766-8013-6F5D502AD590}"/>
      </w:docPartPr>
      <w:docPartBody>
        <w:p w:rsidR="009E182E" w:rsidRDefault="00503B0C" w:rsidP="00503B0C">
          <w:pPr>
            <w:pStyle w:val="8019121C46404EF4A9B9C2464448E807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F2E76655B65746509570DFD1C2BE1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E149D1-17C2-450E-9962-C4FA22DFE955}"/>
      </w:docPartPr>
      <w:docPartBody>
        <w:p w:rsidR="009E182E" w:rsidRDefault="00503B0C" w:rsidP="00503B0C">
          <w:pPr>
            <w:pStyle w:val="F2E76655B65746509570DFD1C2BE1BDB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51E31A4695F040C69674A3DD269B0D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60FF5D-882B-4613-B2A6-34E6C8C0DEAA}"/>
      </w:docPartPr>
      <w:docPartBody>
        <w:p w:rsidR="009E182E" w:rsidRDefault="00503B0C" w:rsidP="00503B0C">
          <w:pPr>
            <w:pStyle w:val="51E31A4695F040C69674A3DD269B0DBA2"/>
          </w:pPr>
          <w:r>
            <w:rPr>
              <w:rStyle w:val="Platzhaltertext"/>
            </w:rPr>
            <w:t>Modultitel</w:t>
          </w:r>
        </w:p>
      </w:docPartBody>
    </w:docPart>
    <w:docPart>
      <w:docPartPr>
        <w:name w:val="9BBBF8B9C7094A49BF4809788CA0AB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F0224-542B-435E-AEAF-BB4E02557B00}"/>
      </w:docPartPr>
      <w:docPartBody>
        <w:p w:rsidR="009E182E" w:rsidRDefault="00503B0C" w:rsidP="00503B0C">
          <w:pPr>
            <w:pStyle w:val="9BBBF8B9C7094A49BF4809788CA0AB9E2"/>
          </w:pPr>
          <w:r>
            <w:rPr>
              <w:rStyle w:val="Platzhaltertext"/>
            </w:rPr>
            <w:t>Inhaltsangabe</w:t>
          </w:r>
        </w:p>
      </w:docPartBody>
    </w:docPart>
    <w:docPart>
      <w:docPartPr>
        <w:name w:val="B309250D27364EB6ADE93F4B597AE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C500E7-9447-4775-9CE5-65EC1FB92D8E}"/>
      </w:docPartPr>
      <w:docPartBody>
        <w:p w:rsidR="009E182E" w:rsidRDefault="00503B0C" w:rsidP="00503B0C">
          <w:pPr>
            <w:pStyle w:val="B309250D27364EB6ADE93F4B597AEC302"/>
          </w:pPr>
          <w:r>
            <w:rPr>
              <w:rStyle w:val="Platzhaltertext"/>
            </w:rPr>
            <w:t>BA / MA</w:t>
          </w:r>
        </w:p>
      </w:docPartBody>
    </w:docPart>
    <w:docPart>
      <w:docPartPr>
        <w:name w:val="C8D1E60CEAC34E5E8A6B2CBE8F0AF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51CC27-2578-4837-9A0A-7C3BB2E342EE}"/>
      </w:docPartPr>
      <w:docPartBody>
        <w:p w:rsidR="009E182E" w:rsidRDefault="00503B0C" w:rsidP="00503B0C">
          <w:pPr>
            <w:pStyle w:val="C8D1E60CEAC34E5E8A6B2CBE8F0AFB472"/>
          </w:pPr>
          <w:r>
            <w:rPr>
              <w:rStyle w:val="Platzhaltertext"/>
            </w:rPr>
            <w:t>ECTS</w:t>
          </w:r>
        </w:p>
      </w:docPartBody>
    </w:docPart>
    <w:docPart>
      <w:docPartPr>
        <w:name w:val="3211051A9D7441E28B784B8DF94153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FC50A6-4FA8-48B6-A31F-C402F4981434}"/>
      </w:docPartPr>
      <w:docPartBody>
        <w:p w:rsidR="009E182E" w:rsidRDefault="00503B0C" w:rsidP="00503B0C">
          <w:pPr>
            <w:pStyle w:val="3211051A9D7441E28B784B8DF94153DA2"/>
          </w:pPr>
          <w:r>
            <w:rPr>
              <w:rStyle w:val="Platzhaltertext"/>
            </w:rPr>
            <w:t>Anerkennungsbestätigung</w:t>
          </w:r>
        </w:p>
      </w:docPartBody>
    </w:docPart>
    <w:docPart>
      <w:docPartPr>
        <w:name w:val="E74ACF4CE0FF457B9D99EB37C08C66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089D8-EF52-47FF-8942-FAD8588C715D}"/>
      </w:docPartPr>
      <w:docPartBody>
        <w:p w:rsidR="00196059" w:rsidRDefault="00503B0C" w:rsidP="00503B0C">
          <w:pPr>
            <w:pStyle w:val="E74ACF4CE0FF457B9D99EB37C08C664D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CBD4D24D918F492AB836B9A5E5A1DB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B6DA87-CDDE-4AA7-B931-D1A802FED056}"/>
      </w:docPartPr>
      <w:docPartBody>
        <w:p w:rsidR="00196059" w:rsidRDefault="00503B0C" w:rsidP="00503B0C">
          <w:pPr>
            <w:pStyle w:val="CBD4D24D918F492AB836B9A5E5A1DB01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42E1E509272C4E4A81EB614030A507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1FBF1-A0B7-430D-9B26-D8C7BD6824D6}"/>
      </w:docPartPr>
      <w:docPartBody>
        <w:p w:rsidR="00196059" w:rsidRDefault="00503B0C" w:rsidP="00503B0C">
          <w:pPr>
            <w:pStyle w:val="42E1E509272C4E4A81EB614030A50745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1D14151C625449C7877FF6B9BEC2F0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5F98A3-0CA3-4E1E-B799-6298FAF85D4F}"/>
      </w:docPartPr>
      <w:docPartBody>
        <w:p w:rsidR="00196059" w:rsidRDefault="00503B0C" w:rsidP="00503B0C">
          <w:pPr>
            <w:pStyle w:val="1D14151C625449C7877FF6B9BEC2F00C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FD74205D056C4A0D8CB513E38F0413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857617-B646-4A53-AA2A-60535AAE205C}"/>
      </w:docPartPr>
      <w:docPartBody>
        <w:p w:rsidR="00196059" w:rsidRDefault="00503B0C" w:rsidP="00503B0C">
          <w:pPr>
            <w:pStyle w:val="FD74205D056C4A0D8CB513E38F041390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05A612DE4D97440A9CA902309B4C6B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EFECDA-0222-4240-874A-BE683F2BD531}"/>
      </w:docPartPr>
      <w:docPartBody>
        <w:p w:rsidR="00196059" w:rsidRDefault="00503B0C" w:rsidP="00503B0C">
          <w:pPr>
            <w:pStyle w:val="05A612DE4D97440A9CA902309B4C6B37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8DA09AE050AD47309FB3D86D76EB46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8EDC97-5A82-494A-A209-AEFF5626D305}"/>
      </w:docPartPr>
      <w:docPartBody>
        <w:p w:rsidR="00196059" w:rsidRDefault="00503B0C" w:rsidP="00503B0C">
          <w:pPr>
            <w:pStyle w:val="8DA09AE050AD47309FB3D86D76EB46AE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57A2BC26D8B04B6F8C2DBAE53D3286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48C606-A360-4574-8C9C-F4769A738C2F}"/>
      </w:docPartPr>
      <w:docPartBody>
        <w:p w:rsidR="00196059" w:rsidRDefault="00503B0C" w:rsidP="00503B0C">
          <w:pPr>
            <w:pStyle w:val="57A2BC26D8B04B6F8C2DBAE53D328602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A1F3CF2D2A24414B91C681EC1AEDFA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70C9E-503D-416F-A03C-02B641BFD684}"/>
      </w:docPartPr>
      <w:docPartBody>
        <w:p w:rsidR="00196059" w:rsidRDefault="00503B0C" w:rsidP="00503B0C">
          <w:pPr>
            <w:pStyle w:val="A1F3CF2D2A24414B91C681EC1AEDFA1F"/>
          </w:pPr>
          <w:r w:rsidRPr="00195ED5">
            <w:rPr>
              <w:rStyle w:val="Platzhaltertext"/>
            </w:rPr>
            <w:t>Wählen Sie ein Element aus.</w:t>
          </w:r>
        </w:p>
      </w:docPartBody>
    </w:docPart>
    <w:docPart>
      <w:docPartPr>
        <w:name w:val="495E5F89DFF7460B90EC5A88867007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5AA51-2822-4630-8D64-0BB452DB9744}"/>
      </w:docPartPr>
      <w:docPartBody>
        <w:p w:rsidR="00196059" w:rsidRDefault="00503B0C" w:rsidP="00503B0C">
          <w:pPr>
            <w:pStyle w:val="495E5F89DFF7460B90EC5A88867007D2"/>
          </w:pPr>
          <w:r>
            <w:rPr>
              <w:rStyle w:val="Platzhaltertext"/>
            </w:rPr>
            <w:t>ECTS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4C"/>
    <w:rsid w:val="000377A1"/>
    <w:rsid w:val="000408F3"/>
    <w:rsid w:val="00050B4C"/>
    <w:rsid w:val="000775DD"/>
    <w:rsid w:val="001022A7"/>
    <w:rsid w:val="00171319"/>
    <w:rsid w:val="00172007"/>
    <w:rsid w:val="00177C7D"/>
    <w:rsid w:val="00196059"/>
    <w:rsid w:val="001E1F99"/>
    <w:rsid w:val="001F7D46"/>
    <w:rsid w:val="00222D91"/>
    <w:rsid w:val="00292C8A"/>
    <w:rsid w:val="002A484E"/>
    <w:rsid w:val="002B7A2A"/>
    <w:rsid w:val="00315451"/>
    <w:rsid w:val="00336762"/>
    <w:rsid w:val="003377D2"/>
    <w:rsid w:val="00362C58"/>
    <w:rsid w:val="00390CE0"/>
    <w:rsid w:val="003F3435"/>
    <w:rsid w:val="00403788"/>
    <w:rsid w:val="00423117"/>
    <w:rsid w:val="00425468"/>
    <w:rsid w:val="0047011F"/>
    <w:rsid w:val="004A61D3"/>
    <w:rsid w:val="004C4BC7"/>
    <w:rsid w:val="00503B0C"/>
    <w:rsid w:val="005217CD"/>
    <w:rsid w:val="005A43A9"/>
    <w:rsid w:val="005B1BF5"/>
    <w:rsid w:val="006264A1"/>
    <w:rsid w:val="00634EEB"/>
    <w:rsid w:val="0066448F"/>
    <w:rsid w:val="0066646E"/>
    <w:rsid w:val="007051A7"/>
    <w:rsid w:val="007B2863"/>
    <w:rsid w:val="008524D3"/>
    <w:rsid w:val="00891813"/>
    <w:rsid w:val="008972E5"/>
    <w:rsid w:val="008B3C82"/>
    <w:rsid w:val="008F6C3A"/>
    <w:rsid w:val="00913AAC"/>
    <w:rsid w:val="00960978"/>
    <w:rsid w:val="0097172F"/>
    <w:rsid w:val="00986364"/>
    <w:rsid w:val="009D66B1"/>
    <w:rsid w:val="009E182E"/>
    <w:rsid w:val="00A16484"/>
    <w:rsid w:val="00A25D76"/>
    <w:rsid w:val="00A47A7B"/>
    <w:rsid w:val="00A763A4"/>
    <w:rsid w:val="00A85CDB"/>
    <w:rsid w:val="00AA7D08"/>
    <w:rsid w:val="00B40799"/>
    <w:rsid w:val="00B6407C"/>
    <w:rsid w:val="00B66A6D"/>
    <w:rsid w:val="00B70320"/>
    <w:rsid w:val="00B712C8"/>
    <w:rsid w:val="00B75D3C"/>
    <w:rsid w:val="00B95974"/>
    <w:rsid w:val="00BF1BCB"/>
    <w:rsid w:val="00C21C1F"/>
    <w:rsid w:val="00C85466"/>
    <w:rsid w:val="00CB52EE"/>
    <w:rsid w:val="00CC22AF"/>
    <w:rsid w:val="00D15D87"/>
    <w:rsid w:val="00D93D16"/>
    <w:rsid w:val="00DD6D4B"/>
    <w:rsid w:val="00ED6327"/>
    <w:rsid w:val="00EE1599"/>
    <w:rsid w:val="00F5035F"/>
    <w:rsid w:val="00F50D95"/>
    <w:rsid w:val="00F661B4"/>
    <w:rsid w:val="00F83FF5"/>
    <w:rsid w:val="00FB3C79"/>
    <w:rsid w:val="00FD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unhideWhenUsed/>
    <w:rsid w:val="00503B0C"/>
    <w:rPr>
      <w:color w:val="808080"/>
    </w:rPr>
  </w:style>
  <w:style w:type="paragraph" w:customStyle="1" w:styleId="F452470DDC19475EB9392CF6F7F2DD0D1">
    <w:name w:val="F452470DDC19475EB9392CF6F7F2DD0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A8A8C87ADF34A60BFB0EF36DF5070531">
    <w:name w:val="0A8A8C87ADF34A60BFB0EF36DF50705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AC0312D20084BEDABE7C46372B7599B">
    <w:name w:val="3AC0312D20084BEDABE7C46372B7599B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D4E391DFA0649A1B343A0F4FF588528">
    <w:name w:val="2D4E391DFA0649A1B343A0F4FF588528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E55F119EDF345F297E2574A2A41F5CD">
    <w:name w:val="4E55F119EDF345F297E2574A2A41F5CD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2B0E67AAE9C4A9DB7E36269157E5CFA">
    <w:name w:val="02B0E67AAE9C4A9DB7E36269157E5CFA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0ECBC2D9B0A4D46B3DFFB14FB626D01">
    <w:name w:val="50ECBC2D9B0A4D46B3DFFB14FB626D0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97ADC2D77574210ADF7887982B26243">
    <w:name w:val="797ADC2D77574210ADF7887982B26243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A425DC0F91C4FD1A2040CD201D935CE">
    <w:name w:val="6A425DC0F91C4FD1A2040CD201D935CE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AC0312D20084BEDABE7C46372B7599B1">
    <w:name w:val="3AC0312D20084BEDABE7C46372B7599B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D4E391DFA0649A1B343A0F4FF5885281">
    <w:name w:val="2D4E391DFA0649A1B343A0F4FF588528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E55F119EDF345F297E2574A2A41F5CD1">
    <w:name w:val="4E55F119EDF345F297E2574A2A41F5CD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0ECBC2D9B0A4D46B3DFFB14FB626D011">
    <w:name w:val="50ECBC2D9B0A4D46B3DFFB14FB626D01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97ADC2D77574210ADF7887982B262431">
    <w:name w:val="797ADC2D77574210ADF7887982B26243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A425DC0F91C4FD1A2040CD201D935CE1">
    <w:name w:val="6A425DC0F91C4FD1A2040CD201D935CE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E44B66E420A4A04B50FE54D7AC4605F1">
    <w:name w:val="DE44B66E420A4A04B50FE54D7AC4605F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A7BA97C75414A85BDFA5CFD8C7D5DBF1">
    <w:name w:val="3A7BA97C75414A85BDFA5CFD8C7D5DBF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2E0103324BD491D96492EDACF4398BC">
    <w:name w:val="42E0103324BD491D96492EDACF4398BC"/>
    <w:rsid w:val="00891813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90966E5A92F4DEAB0105A00692EFFD0">
    <w:name w:val="E90966E5A92F4DEAB0105A00692EFFD0"/>
    <w:rsid w:val="00891813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49C4928A4C74A3AB3457A7DE9BED88E">
    <w:name w:val="649C4928A4C74A3AB3457A7DE9BED88E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E479B8F3F704F6A8DA189C13DFD7589">
    <w:name w:val="EE479B8F3F704F6A8DA189C13DFD7589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665B594738B4DCB8B95C39D8996B65A">
    <w:name w:val="4665B594738B4DCB8B95C39D8996B65A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138CD158E65412692AE537437D92148">
    <w:name w:val="D138CD158E65412692AE537437D92148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97DAC87C4574A0FA6B309B27FBD49621">
    <w:name w:val="397DAC87C4574A0FA6B309B27FBD496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5CD2E6334245529EC5642EAD52ABCF1">
    <w:name w:val="335CD2E6334245529EC5642EAD52ABCF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0A79BFAED884716968E7622F6E0E1D91">
    <w:name w:val="C0A79BFAED884716968E7622F6E0E1D9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7927D2DBA8548F2B9A275345C0277711">
    <w:name w:val="27927D2DBA8548F2B9A275345C027771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7496B962AC5467896D1AC7ABFA6A7C11">
    <w:name w:val="57496B962AC5467896D1AC7ABFA6A7C1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10A83662B84DC38244BF8B6488FD2B1">
    <w:name w:val="EF10A83662B84DC38244BF8B6488FD2B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53013578C994E89AC1E836B715303221">
    <w:name w:val="153013578C994E89AC1E836B7153032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082EF3536A342C3813A7DF01FA7917D1">
    <w:name w:val="A082EF3536A342C3813A7DF01FA7917D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C84B41740504A46850AD20418A4A8F31">
    <w:name w:val="CC84B41740504A46850AD20418A4A8F3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8FD0E0576D048B0BC825329F754ACF41">
    <w:name w:val="58FD0E0576D048B0BC825329F754ACF4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429173893114302B3B8E933455DEABD1">
    <w:name w:val="2429173893114302B3B8E933455DEABD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DBE69BC5C0740E18F603BBD9C2DA85B1">
    <w:name w:val="6DBE69BC5C0740E18F603BBD9C2DA85B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770BF0539F04F27AB907B97B06CA8C21">
    <w:name w:val="4770BF0539F04F27AB907B97B06CA8C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7AD1FEC6B9B41BC92D7CBF0FDAB6C981">
    <w:name w:val="A7AD1FEC6B9B41BC92D7CBF0FDAB6C98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03C0AC382E4234A196A1F4014C8A661">
    <w:name w:val="9B03C0AC382E4234A196A1F4014C8A66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23ACC6BF7174E59A8EBF1C991B44E8A1">
    <w:name w:val="623ACC6BF7174E59A8EBF1C991B44E8A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813F3C9A3064E04AE22B7C5C8433E421">
    <w:name w:val="E813F3C9A3064E04AE22B7C5C8433E4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BAB1306821947008ABE3CF429BF529D1">
    <w:name w:val="5BAB1306821947008ABE3CF429BF529D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B9004B2B2D7469888EA1E5A94424EC51">
    <w:name w:val="3B9004B2B2D7469888EA1E5A94424EC5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A5EA8375A9F451F84F96CD8020F99B21">
    <w:name w:val="2A5EA8375A9F451F84F96CD8020F99B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866804C5F1340D69D9E8C62BE3B351C1">
    <w:name w:val="C866804C5F1340D69D9E8C62BE3B351C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F9FDA7E2AA34080A42E159FA7D2A76A1">
    <w:name w:val="1F9FDA7E2AA34080A42E159FA7D2A76A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4A1DF1571CD46469BF62849B16E889B1">
    <w:name w:val="74A1DF1571CD46469BF62849B16E889B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DE09F91D7EB47C1A2A8EF8B0409CE111">
    <w:name w:val="FDE09F91D7EB47C1A2A8EF8B0409CE11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3DC7EA8E2D34D4BBD40F93B577BDB481">
    <w:name w:val="93DC7EA8E2D34D4BBD40F93B577BDB48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93EBACAF89944F4B7AC88B6851B05521">
    <w:name w:val="293EBACAF89944F4B7AC88B6851B055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C2A692635C34E69BB9C7AD372A574E91">
    <w:name w:val="4C2A692635C34E69BB9C7AD372A574E9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D2C26C14F0B4146BF0B30D39F9DF03A1">
    <w:name w:val="4D2C26C14F0B4146BF0B30D39F9DF03A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96667F1532A4193B7CC9DDE4FF54D391">
    <w:name w:val="996667F1532A4193B7CC9DDE4FF54D39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78C1DAAE8C4D7DB22C1EBE746E887E1">
    <w:name w:val="F378C1DAAE8C4D7DB22C1EBE746E887E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94E32F7F7514375BB6FDE6F672E90031">
    <w:name w:val="C94E32F7F7514375BB6FDE6F672E9003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4F7AEA27ECF4F4683AB40804D9FBE521">
    <w:name w:val="C4F7AEA27ECF4F4683AB40804D9FBE52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2C009245DEC4512B63A8C94F0615ECB1">
    <w:name w:val="22C009245DEC4512B63A8C94F0615ECB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5245288AA344F69B779C5BE5E34207D1">
    <w:name w:val="D5245288AA344F69B779C5BE5E34207D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B72C6AB88094C7D87AEAEFBCDDB3B831">
    <w:name w:val="EB72C6AB88094C7D87AEAEFBCDDB3B83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93AAF63916474AB2A8E8C2EC48FE801">
    <w:name w:val="EF93AAF63916474AB2A8E8C2EC48FE801"/>
    <w:rsid w:val="00891813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A8A8C87ADF34A60BFB0EF36DF507053">
    <w:name w:val="0A8A8C87ADF34A60BFB0EF36DF507053"/>
    <w:rsid w:val="00362C5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452470DDC19475EB9392CF6F7F2DD0D">
    <w:name w:val="F452470DDC19475EB9392CF6F7F2DD0D"/>
    <w:rsid w:val="00362C5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4B195FCB492416BA395ABC6CE43BE521">
    <w:name w:val="84B195FCB492416BA395ABC6CE43BE52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9AAE15716614D6A947530013CA43B2C1">
    <w:name w:val="D9AAE15716614D6A947530013CA43B2C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75D33EE9034B4E9468516269E15D991">
    <w:name w:val="8D75D33EE9034B4E9468516269E15D99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3A4C42A81624408A59E75F60C614F1A1">
    <w:name w:val="D3A4C42A81624408A59E75F60C614F1A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2FE74C199F647E9807C5CA3833BEAE61">
    <w:name w:val="D2FE74C199F647E9807C5CA3833BEAE6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A50CF775B03465DB3C799BF56BE68BC1">
    <w:name w:val="EA50CF775B03465DB3C799BF56BE68BC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D358FA11D4F4A7E863CA53DEF67EAA51">
    <w:name w:val="ED358FA11D4F4A7E863CA53DEF67EAA5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9574D6106C54F17BF0BC60AF1FBB02D1">
    <w:name w:val="F9574D6106C54F17BF0BC60AF1FBB02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C232A4B2D2E4296BDD5453881EA0B7D1">
    <w:name w:val="3C232A4B2D2E4296BDD5453881EA0B7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0458379CAE3459CA5D96B6CD404D36C1">
    <w:name w:val="80458379CAE3459CA5D96B6CD404D36C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2E29E36679B49EE9F926C02140E96531">
    <w:name w:val="02E29E36679B49EE9F926C02140E965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7B191F5DCA545CAA7C36E2BE7F2CB261">
    <w:name w:val="57B191F5DCA545CAA7C36E2BE7F2CB26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6073AA6C36646299DDB127FF49F27C31">
    <w:name w:val="E6073AA6C36646299DDB127FF49F27C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86E67644E2A41E6A170343177030D171">
    <w:name w:val="A86E67644E2A41E6A170343177030D1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55C70531F1D47E985E9F03234E791F31">
    <w:name w:val="555C70531F1D47E985E9F03234E791F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E246D5D5FAB4E9882009AC7DA2E74F01">
    <w:name w:val="FE246D5D5FAB4E9882009AC7DA2E74F0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20910D24B24DFB81C43E57FAD4AB221">
    <w:name w:val="3320910D24B24DFB81C43E57FAD4AB22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1963302A9434B90946C358CA13ECB3E1">
    <w:name w:val="31963302A9434B90946C358CA13ECB3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F6872624E45471DBAA65A45D3999FA71">
    <w:name w:val="BF6872624E45471DBAA65A45D3999FA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D79C76BC594BB48CB3FF8D90DBD7FD1">
    <w:name w:val="F3D79C76BC594BB48CB3FF8D90DBD7F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3432BA92F84F158F6058A18473B4AC1">
    <w:name w:val="333432BA92F84F158F6058A18473B4AC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0D7F8F742F94596A6D4F45145F79FC61">
    <w:name w:val="30D7F8F742F94596A6D4F45145F79FC6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F808B6DFD14535BF2418E162D44D121">
    <w:name w:val="F3F808B6DFD14535BF2418E162D44D12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8D7723C20E84FDE83A4D4F50589372E1">
    <w:name w:val="D8D7723C20E84FDE83A4D4F50589372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EC7CFFBA3CF4706A09EF6BEA3104CC41">
    <w:name w:val="2EC7CFFBA3CF4706A09EF6BEA3104CC4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67A785B53B471A8356F06C7A328BE21">
    <w:name w:val="8D67A785B53B471A8356F06C7A328BE2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E56B7FC0A904B7F97BA6550959807101">
    <w:name w:val="8E56B7FC0A904B7F97BA655095980710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026AE4FBD384125B7862423829F71B31">
    <w:name w:val="A026AE4FBD384125B7862423829F71B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44F6395430A40FCB0EAB9C149C18B061">
    <w:name w:val="044F6395430A40FCB0EAB9C149C18B06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C22745BCAE4406AB06243B5F246567F1">
    <w:name w:val="AC22745BCAE4406AB06243B5F246567F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A51B42A7AB94583AA66688039510B831">
    <w:name w:val="1A51B42A7AB94583AA66688039510B8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6BB979CBCD544898DDA674569A094391">
    <w:name w:val="B6BB979CBCD544898DDA674569A09439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7CCA18616649C9A89020039998DAB31">
    <w:name w:val="8D7CCA18616649C9A89020039998DAB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7EDC0FDB0B644B4979581EC9442F88B1">
    <w:name w:val="77EDC0FDB0B644B4979581EC9442F88B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D2B27295B864579BB7877A1E17B9C971">
    <w:name w:val="CD2B27295B864579BB7877A1E17B9C9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F65988F5DB7461FA94D6A676FA4AC671">
    <w:name w:val="5F65988F5DB7461FA94D6A676FA4AC6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976D6CBD0254ECFAB0C96CB369A4D981">
    <w:name w:val="3976D6CBD0254ECFAB0C96CB369A4D98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A7EF7A59804460690AD3EBC22A382EE1">
    <w:name w:val="AA7EF7A59804460690AD3EBC22A382E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9D395D3EBE4E4496E0204CDD703F7E1">
    <w:name w:val="9B9D395D3EBE4E4496E0204CDD703F7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14216F95D5A40388078594D593CFBA91">
    <w:name w:val="214216F95D5A40388078594D593CFBA9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0C7A7569B8B40DA8F068F2BF2ABBBED1">
    <w:name w:val="40C7A7569B8B40DA8F068F2BF2ABBBE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69460EE35D441369313278C935271F71">
    <w:name w:val="369460EE35D441369313278C935271F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D2B27295B864579BB7877A1E17B9C97">
    <w:name w:val="CD2B27295B864579BB7877A1E17B9C9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5F65988F5DB7461FA94D6A676FA4AC67">
    <w:name w:val="5F65988F5DB7461FA94D6A676FA4AC6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976D6CBD0254ECFAB0C96CB369A4D98">
    <w:name w:val="3976D6CBD0254ECFAB0C96CB369A4D98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AA7EF7A59804460690AD3EBC22A382EE">
    <w:name w:val="AA7EF7A59804460690AD3EBC22A382E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9B9D395D3EBE4E4496E0204CDD703F7E">
    <w:name w:val="9B9D395D3EBE4E4496E0204CDD703F7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214216F95D5A40388078594D593CFBA9">
    <w:name w:val="214216F95D5A40388078594D593CFBA9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044F6395430A40FCB0EAB9C149C18B06">
    <w:name w:val="044F6395430A40FCB0EAB9C149C18B06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AC22745BCAE4406AB06243B5F246567F">
    <w:name w:val="AC22745BCAE4406AB06243B5F246567F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1A51B42A7AB94583AA66688039510B83">
    <w:name w:val="1A51B42A7AB94583AA66688039510B8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B6BB979CBCD544898DDA674569A09439">
    <w:name w:val="B6BB979CBCD544898DDA674569A09439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D7CCA18616649C9A89020039998DAB3">
    <w:name w:val="8D7CCA18616649C9A89020039998DAB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77EDC0FDB0B644B4979581EC9442F88B">
    <w:name w:val="77EDC0FDB0B644B4979581EC9442F88B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E44B66E420A4A04B50FE54D7AC4605F">
    <w:name w:val="DE44B66E420A4A04B50FE54D7AC4605F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A7BA97C75414A85BDFA5CFD8C7D5DBF">
    <w:name w:val="3A7BA97C75414A85BDFA5CFD8C7D5DBF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4B195FCB492416BA395ABC6CE43BE52">
    <w:name w:val="84B195FCB492416BA395ABC6CE43BE52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9AAE15716614D6A947530013CA43B2C">
    <w:name w:val="D9AAE15716614D6A947530013CA43B2C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D75D33EE9034B4E9468516269E15D99">
    <w:name w:val="8D75D33EE9034B4E9468516269E15D99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3A4C42A81624408A59E75F60C614F1A">
    <w:name w:val="D3A4C42A81624408A59E75F60C614F1A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2FE74C199F647E9807C5CA3833BEAE6">
    <w:name w:val="D2FE74C199F647E9807C5CA3833BEAE6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EA50CF775B03465DB3C799BF56BE68BC">
    <w:name w:val="EA50CF775B03465DB3C799BF56BE68BC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ED358FA11D4F4A7E863CA53DEF67EAA5">
    <w:name w:val="ED358FA11D4F4A7E863CA53DEF67EAA5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9574D6106C54F17BF0BC60AF1FBB02D">
    <w:name w:val="F9574D6106C54F17BF0BC60AF1FBB02D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C232A4B2D2E4296BDD5453881EA0B7D">
    <w:name w:val="3C232A4B2D2E4296BDD5453881EA0B7D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0458379CAE3459CA5D96B6CD404D36C">
    <w:name w:val="80458379CAE3459CA5D96B6CD404D36C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02E29E36679B49EE9F926C02140E9653">
    <w:name w:val="02E29E36679B49EE9F926C02140E965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57B191F5DCA545CAA7C36E2BE7F2CB26">
    <w:name w:val="57B191F5DCA545CAA7C36E2BE7F2CB26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E6073AA6C36646299DDB127FF49F27C3">
    <w:name w:val="E6073AA6C36646299DDB127FF49F27C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A86E67644E2A41E6A170343177030D17">
    <w:name w:val="A86E67644E2A41E6A170343177030D1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555C70531F1D47E985E9F03234E791F3">
    <w:name w:val="555C70531F1D47E985E9F03234E791F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E246D5D5FAB4E9882009AC7DA2E74F0">
    <w:name w:val="FE246D5D5FAB4E9882009AC7DA2E74F0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320910D24B24DFB81C43E57FAD4AB22">
    <w:name w:val="3320910D24B24DFB81C43E57FAD4AB22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1963302A9434B90946C358CA13ECB3E">
    <w:name w:val="31963302A9434B90946C358CA13ECB3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BF6872624E45471DBAA65A45D3999FA7">
    <w:name w:val="BF6872624E45471DBAA65A45D3999FA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3D79C76BC594BB48CB3FF8D90DBD7FD">
    <w:name w:val="F3D79C76BC594BB48CB3FF8D90DBD7FD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33432BA92F84F158F6058A18473B4AC">
    <w:name w:val="333432BA92F84F158F6058A18473B4AC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0D7F8F742F94596A6D4F45145F79FC6">
    <w:name w:val="30D7F8F742F94596A6D4F45145F79FC6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756731BF66F647A3A60FC12783A55E611">
    <w:name w:val="756731BF66F647A3A60FC12783A55E61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75F51B903E94E60B9825E7C58EC4F571">
    <w:name w:val="675F51B903E94E60B9825E7C58EC4F5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F3D0071CC5C424C8324FD6C141A4E841">
    <w:name w:val="6F3D0071CC5C424C8324FD6C141A4E84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1F62C54B71347A4A5D74C2A22DF9B141">
    <w:name w:val="C1F62C54B71347A4A5D74C2A22DF9B14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E828859F9B64ABEBE86F90455EAA6CE1">
    <w:name w:val="AE828859F9B64ABEBE86F90455EAA6C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D18A6DC5A664897B47614BBF49FE9631">
    <w:name w:val="FD18A6DC5A664897B47614BBF49FE963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F53270480D845EBB71626BBC8E6D1621">
    <w:name w:val="4F53270480D845EBB71626BBC8E6D162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019121C46404EF4A9B9C2464448E8071">
    <w:name w:val="8019121C46404EF4A9B9C2464448E80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2E76655B65746509570DFD1C2BE1BDB1">
    <w:name w:val="F2E76655B65746509570DFD1C2BE1BDB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1E31A4695F040C69674A3DD269B0DBA1">
    <w:name w:val="51E31A4695F040C69674A3DD269B0DBA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BBF8B9C7094A49BF4809788CA0AB9E1">
    <w:name w:val="9BBBF8B9C7094A49BF4809788CA0AB9E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309250D27364EB6ADE93F4B597AEC301">
    <w:name w:val="B309250D27364EB6ADE93F4B597AEC30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F808B6DFD14535BF2418E162D44D12">
    <w:name w:val="F3F808B6DFD14535BF2418E162D44D12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8D7723C20E84FDE83A4D4F50589372E">
    <w:name w:val="D8D7723C20E84FDE83A4D4F50589372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2EC7CFFBA3CF4706A09EF6BEA3104CC4">
    <w:name w:val="2EC7CFFBA3CF4706A09EF6BEA3104CC4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D67A785B53B471A8356F06C7A328BE2">
    <w:name w:val="8D67A785B53B471A8356F06C7A328BE2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E56B7FC0A904B7F97BA655095980710">
    <w:name w:val="8E56B7FC0A904B7F97BA655095980710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A026AE4FBD384125B7862423829F71B3">
    <w:name w:val="A026AE4FBD384125B7862423829F71B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40C7A7569B8B40DA8F068F2BF2ABBBED">
    <w:name w:val="40C7A7569B8B40DA8F068F2BF2ABBBED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69460EE35D441369313278C935271F7">
    <w:name w:val="369460EE35D441369313278C935271F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756731BF66F647A3A60FC12783A55E61">
    <w:name w:val="756731BF66F647A3A60FC12783A55E61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675F51B903E94E60B9825E7C58EC4F57">
    <w:name w:val="675F51B903E94E60B9825E7C58EC4F5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431437F12C54469A9DCB713A39054714">
    <w:name w:val="431437F12C54469A9DCB713A39054714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6F3D0071CC5C424C8324FD6C141A4E84">
    <w:name w:val="6F3D0071CC5C424C8324FD6C141A4E84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C1F62C54B71347A4A5D74C2A22DF9B14">
    <w:name w:val="C1F62C54B71347A4A5D74C2A22DF9B14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AE828859F9B64ABEBE86F90455EAA6CE">
    <w:name w:val="AE828859F9B64ABEBE86F90455EAA6C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D18A6DC5A664897B47614BBF49FE963">
    <w:name w:val="FD18A6DC5A664897B47614BBF49FE963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4F53270480D845EBB71626BBC8E6D162">
    <w:name w:val="4F53270480D845EBB71626BBC8E6D162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019121C46404EF4A9B9C2464448E807">
    <w:name w:val="8019121C46404EF4A9B9C2464448E80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2E76655B65746509570DFD1C2BE1BDB">
    <w:name w:val="F2E76655B65746509570DFD1C2BE1BDB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51E31A4695F040C69674A3DD269B0DBA">
    <w:name w:val="51E31A4695F040C69674A3DD269B0DBA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9BBBF8B9C7094A49BF4809788CA0AB9E">
    <w:name w:val="9BBBF8B9C7094A49BF4809788CA0AB9E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B309250D27364EB6ADE93F4B597AEC30">
    <w:name w:val="B309250D27364EB6ADE93F4B597AEC30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215BCD67BBB04598A9AABB823010628D">
    <w:name w:val="215BCD67BBB04598A9AABB823010628D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C8D1E60CEAC34E5E8A6B2CBE8F0AFB47">
    <w:name w:val="C8D1E60CEAC34E5E8A6B2CBE8F0AFB47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211051A9D7441E28B784B8DF94153DA">
    <w:name w:val="3211051A9D7441E28B784B8DF94153DA"/>
    <w:rsid w:val="009E182E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215BCD67BBB04598A9AABB823010628D1">
    <w:name w:val="215BCD67BBB04598A9AABB823010628D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8D1E60CEAC34E5E8A6B2CBE8F0AFB471">
    <w:name w:val="C8D1E60CEAC34E5E8A6B2CBE8F0AFB47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211051A9D7441E28B784B8DF94153DA1">
    <w:name w:val="3211051A9D7441E28B784B8DF94153DA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2E0103324BD491D96492EDACF4398BC1">
    <w:name w:val="42E0103324BD491D96492EDACF4398BC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90966E5A92F4DEAB0105A00692EFFD01">
    <w:name w:val="E90966E5A92F4DEAB0105A00692EFFD01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49C4928A4C74A3AB3457A7DE9BED88E1">
    <w:name w:val="649C4928A4C74A3AB3457A7DE9BED88E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E479B8F3F704F6A8DA189C13DFD75891">
    <w:name w:val="EE479B8F3F704F6A8DA189C13DFD7589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665B594738B4DCB8B95C39D8996B65A1">
    <w:name w:val="4665B594738B4DCB8B95C39D8996B65A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138CD158E65412692AE537437D921481">
    <w:name w:val="D138CD158E65412692AE537437D92148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97DAC87C4574A0FA6B309B27FBD4962">
    <w:name w:val="397DAC87C4574A0FA6B309B27FBD496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5CD2E6334245529EC5642EAD52ABCF">
    <w:name w:val="335CD2E6334245529EC5642EAD52ABCF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0A79BFAED884716968E7622F6E0E1D9">
    <w:name w:val="C0A79BFAED884716968E7622F6E0E1D9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7927D2DBA8548F2B9A275345C027771">
    <w:name w:val="27927D2DBA8548F2B9A275345C02777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7496B962AC5467896D1AC7ABFA6A7C1">
    <w:name w:val="57496B962AC5467896D1AC7ABFA6A7C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10A83662B84DC38244BF8B6488FD2B">
    <w:name w:val="EF10A83662B84DC38244BF8B6488FD2B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53013578C994E89AC1E836B71530322">
    <w:name w:val="153013578C994E89AC1E836B715303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082EF3536A342C3813A7DF01FA7917D">
    <w:name w:val="A082EF3536A342C3813A7DF01FA7917D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C84B41740504A46850AD20418A4A8F3">
    <w:name w:val="CC84B41740504A46850AD20418A4A8F3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8FD0E0576D048B0BC825329F754ACF4">
    <w:name w:val="58FD0E0576D048B0BC825329F754ACF4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429173893114302B3B8E933455DEABD">
    <w:name w:val="2429173893114302B3B8E933455DEABD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DBE69BC5C0740E18F603BBD9C2DA85B">
    <w:name w:val="6DBE69BC5C0740E18F603BBD9C2DA85B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770BF0539F04F27AB907B97B06CA8C2">
    <w:name w:val="4770BF0539F04F27AB907B97B06CA8C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7AD1FEC6B9B41BC92D7CBF0FDAB6C98">
    <w:name w:val="A7AD1FEC6B9B41BC92D7CBF0FDAB6C98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03C0AC382E4234A196A1F4014C8A66">
    <w:name w:val="9B03C0AC382E4234A196A1F4014C8A66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23ACC6BF7174E59A8EBF1C991B44E8A">
    <w:name w:val="623ACC6BF7174E59A8EBF1C991B44E8A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813F3C9A3064E04AE22B7C5C8433E42">
    <w:name w:val="E813F3C9A3064E04AE22B7C5C8433E4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BAB1306821947008ABE3CF429BF529D">
    <w:name w:val="5BAB1306821947008ABE3CF429BF529D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B9004B2B2D7469888EA1E5A94424EC5">
    <w:name w:val="3B9004B2B2D7469888EA1E5A94424EC5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A5EA8375A9F451F84F96CD8020F99B2">
    <w:name w:val="2A5EA8375A9F451F84F96CD8020F99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866804C5F1340D69D9E8C62BE3B351C">
    <w:name w:val="C866804C5F1340D69D9E8C62BE3B351C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F9FDA7E2AA34080A42E159FA7D2A76A">
    <w:name w:val="1F9FDA7E2AA34080A42E159FA7D2A76A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4A1DF1571CD46469BF62849B16E889B">
    <w:name w:val="74A1DF1571CD46469BF62849B16E889B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DE09F91D7EB47C1A2A8EF8B0409CE11">
    <w:name w:val="FDE09F91D7EB47C1A2A8EF8B0409CE11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3DC7EA8E2D34D4BBD40F93B577BDB48">
    <w:name w:val="93DC7EA8E2D34D4BBD40F93B577BDB48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93EBACAF89944F4B7AC88B6851B0552">
    <w:name w:val="293EBACAF89944F4B7AC88B6851B055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C2A692635C34E69BB9C7AD372A574E9">
    <w:name w:val="4C2A692635C34E69BB9C7AD372A574E9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D2C26C14F0B4146BF0B30D39F9DF03A">
    <w:name w:val="4D2C26C14F0B4146BF0B30D39F9DF03A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96667F1532A4193B7CC9DDE4FF54D39">
    <w:name w:val="996667F1532A4193B7CC9DDE4FF54D39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78C1DAAE8C4D7DB22C1EBE746E887E">
    <w:name w:val="F378C1DAAE8C4D7DB22C1EBE746E887E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94E32F7F7514375BB6FDE6F672E9003">
    <w:name w:val="C94E32F7F7514375BB6FDE6F672E9003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4F7AEA27ECF4F4683AB40804D9FBE52">
    <w:name w:val="C4F7AEA27ECF4F4683AB40804D9FBE5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2C009245DEC4512B63A8C94F0615ECB">
    <w:name w:val="22C009245DEC4512B63A8C94F0615ECB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5245288AA344F69B779C5BE5E34207D">
    <w:name w:val="D5245288AA344F69B779C5BE5E34207D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B72C6AB88094C7D87AEAEFBCDDB3B83">
    <w:name w:val="EB72C6AB88094C7D87AEAEFBCDDB3B83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93AAF63916474AB2A8E8C2EC48FE80">
    <w:name w:val="EF93AAF63916474AB2A8E8C2EC48FE80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452470DDC19475EB9392CF6F7F2DD0D2">
    <w:name w:val="F452470DDC19475EB9392CF6F7F2DD0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A8A8C87ADF34A60BFB0EF36DF5070532">
    <w:name w:val="0A8A8C87ADF34A60BFB0EF36DF50705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AC0312D20084BEDABE7C46372B7599B2">
    <w:name w:val="3AC0312D20084BEDABE7C46372B7599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D4E391DFA0649A1B343A0F4FF5885282">
    <w:name w:val="2D4E391DFA0649A1B343A0F4FF588528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E55F119EDF345F297E2574A2A41F5CD2">
    <w:name w:val="4E55F119EDF345F297E2574A2A41F5CD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0ECBC2D9B0A4D46B3DFFB14FB626D012">
    <w:name w:val="50ECBC2D9B0A4D46B3DFFB14FB626D01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97ADC2D77574210ADF7887982B262432">
    <w:name w:val="797ADC2D77574210ADF7887982B26243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A425DC0F91C4FD1A2040CD201D935CE2">
    <w:name w:val="6A425DC0F91C4FD1A2040CD201D935CE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E44B66E420A4A04B50FE54D7AC4605F2">
    <w:name w:val="DE44B66E420A4A04B50FE54D7AC4605F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A7BA97C75414A85BDFA5CFD8C7D5DBF2">
    <w:name w:val="3A7BA97C75414A85BDFA5CFD8C7D5DBF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4B195FCB492416BA395ABC6CE43BE522">
    <w:name w:val="84B195FCB492416BA395ABC6CE43BE52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9AAE15716614D6A947530013CA43B2C2">
    <w:name w:val="D9AAE15716614D6A947530013CA43B2C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75D33EE9034B4E9468516269E15D992">
    <w:name w:val="8D75D33EE9034B4E9468516269E15D99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3A4C42A81624408A59E75F60C614F1A2">
    <w:name w:val="D3A4C42A81624408A59E75F60C614F1A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2FE74C199F647E9807C5CA3833BEAE62">
    <w:name w:val="D2FE74C199F647E9807C5CA3833BEAE6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A50CF775B03465DB3C799BF56BE68BC2">
    <w:name w:val="EA50CF775B03465DB3C799BF56BE68BC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D358FA11D4F4A7E863CA53DEF67EAA52">
    <w:name w:val="ED358FA11D4F4A7E863CA53DEF67EAA5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9574D6106C54F17BF0BC60AF1FBB02D2">
    <w:name w:val="F9574D6106C54F17BF0BC60AF1FBB02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C232A4B2D2E4296BDD5453881EA0B7D2">
    <w:name w:val="3C232A4B2D2E4296BDD5453881EA0B7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0458379CAE3459CA5D96B6CD404D36C2">
    <w:name w:val="80458379CAE3459CA5D96B6CD404D36C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2E29E36679B49EE9F926C02140E96532">
    <w:name w:val="02E29E36679B49EE9F926C02140E965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7B191F5DCA545CAA7C36E2BE7F2CB262">
    <w:name w:val="57B191F5DCA545CAA7C36E2BE7F2CB26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6073AA6C36646299DDB127FF49F27C32">
    <w:name w:val="E6073AA6C36646299DDB127FF49F27C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86E67644E2A41E6A170343177030D172">
    <w:name w:val="A86E67644E2A41E6A170343177030D1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55C70531F1D47E985E9F03234E791F32">
    <w:name w:val="555C70531F1D47E985E9F03234E791F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E246D5D5FAB4E9882009AC7DA2E74F02">
    <w:name w:val="FE246D5D5FAB4E9882009AC7DA2E74F0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20910D24B24DFB81C43E57FAD4AB222">
    <w:name w:val="3320910D24B24DFB81C43E57FAD4AB22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1963302A9434B90946C358CA13ECB3E2">
    <w:name w:val="31963302A9434B90946C358CA13ECB3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F6872624E45471DBAA65A45D3999FA72">
    <w:name w:val="BF6872624E45471DBAA65A45D3999FA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D79C76BC594BB48CB3FF8D90DBD7FD2">
    <w:name w:val="F3D79C76BC594BB48CB3FF8D90DBD7F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3432BA92F84F158F6058A18473B4AC2">
    <w:name w:val="333432BA92F84F158F6058A18473B4AC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0D7F8F742F94596A6D4F45145F79FC62">
    <w:name w:val="30D7F8F742F94596A6D4F45145F79FC6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F808B6DFD14535BF2418E162D44D122">
    <w:name w:val="F3F808B6DFD14535BF2418E162D44D12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8D7723C20E84FDE83A4D4F50589372E2">
    <w:name w:val="D8D7723C20E84FDE83A4D4F50589372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EC7CFFBA3CF4706A09EF6BEA3104CC42">
    <w:name w:val="2EC7CFFBA3CF4706A09EF6BEA3104CC4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67A785B53B471A8356F06C7A328BE22">
    <w:name w:val="8D67A785B53B471A8356F06C7A328BE2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E56B7FC0A904B7F97BA6550959807102">
    <w:name w:val="8E56B7FC0A904B7F97BA655095980710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026AE4FBD384125B7862423829F71B32">
    <w:name w:val="A026AE4FBD384125B7862423829F71B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044F6395430A40FCB0EAB9C149C18B062">
    <w:name w:val="044F6395430A40FCB0EAB9C149C18B06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C22745BCAE4406AB06243B5F246567F2">
    <w:name w:val="AC22745BCAE4406AB06243B5F246567F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A51B42A7AB94583AA66688039510B832">
    <w:name w:val="1A51B42A7AB94583AA66688039510B8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6BB979CBCD544898DDA674569A094392">
    <w:name w:val="B6BB979CBCD544898DDA674569A09439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D7CCA18616649C9A89020039998DAB32">
    <w:name w:val="8D7CCA18616649C9A89020039998DAB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7EDC0FDB0B644B4979581EC9442F88B2">
    <w:name w:val="77EDC0FDB0B644B4979581EC9442F88B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D2B27295B864579BB7877A1E17B9C972">
    <w:name w:val="CD2B27295B864579BB7877A1E17B9C9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F65988F5DB7461FA94D6A676FA4AC672">
    <w:name w:val="5F65988F5DB7461FA94D6A676FA4AC6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976D6CBD0254ECFAB0C96CB369A4D982">
    <w:name w:val="3976D6CBD0254ECFAB0C96CB369A4D98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A7EF7A59804460690AD3EBC22A382EE2">
    <w:name w:val="AA7EF7A59804460690AD3EBC22A382E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9D395D3EBE4E4496E0204CDD703F7E2">
    <w:name w:val="9B9D395D3EBE4E4496E0204CDD703F7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14216F95D5A40388078594D593CFBA92">
    <w:name w:val="214216F95D5A40388078594D593CFBA9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0C7A7569B8B40DA8F068F2BF2ABBBED2">
    <w:name w:val="40C7A7569B8B40DA8F068F2BF2ABBBE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69460EE35D441369313278C935271F72">
    <w:name w:val="369460EE35D441369313278C935271F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56731BF66F647A3A60FC12783A55E612">
    <w:name w:val="756731BF66F647A3A60FC12783A55E61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75F51B903E94E60B9825E7C58EC4F572">
    <w:name w:val="675F51B903E94E60B9825E7C58EC4F5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F3D0071CC5C424C8324FD6C141A4E842">
    <w:name w:val="6F3D0071CC5C424C8324FD6C141A4E84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1F62C54B71347A4A5D74C2A22DF9B142">
    <w:name w:val="C1F62C54B71347A4A5D74C2A22DF9B14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E828859F9B64ABEBE86F90455EAA6CE2">
    <w:name w:val="AE828859F9B64ABEBE86F90455EAA6C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D18A6DC5A664897B47614BBF49FE9632">
    <w:name w:val="FD18A6DC5A664897B47614BBF49FE963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F53270480D845EBB71626BBC8E6D1622">
    <w:name w:val="4F53270480D845EBB71626BBC8E6D162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8019121C46404EF4A9B9C2464448E8072">
    <w:name w:val="8019121C46404EF4A9B9C2464448E80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2E76655B65746509570DFD1C2BE1BDB2">
    <w:name w:val="F2E76655B65746509570DFD1C2BE1BDB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1E31A4695F040C69674A3DD269B0DBA2">
    <w:name w:val="51E31A4695F040C69674A3DD269B0DBA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BBF8B9C7094A49BF4809788CA0AB9E2">
    <w:name w:val="9BBBF8B9C7094A49BF4809788CA0AB9E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B309250D27364EB6ADE93F4B597AEC302">
    <w:name w:val="B309250D27364EB6ADE93F4B597AEC30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15BCD67BBB04598A9AABB823010628D2">
    <w:name w:val="215BCD67BBB04598A9AABB823010628D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8D1E60CEAC34E5E8A6B2CBE8F0AFB472">
    <w:name w:val="C8D1E60CEAC34E5E8A6B2CBE8F0AFB47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211051A9D7441E28B784B8DF94153DA2">
    <w:name w:val="3211051A9D7441E28B784B8DF94153DA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2E0103324BD491D96492EDACF4398BC2">
    <w:name w:val="42E0103324BD491D96492EDACF4398BC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90966E5A92F4DEAB0105A00692EFFD02">
    <w:name w:val="E90966E5A92F4DEAB0105A00692EFFD02"/>
    <w:rsid w:val="00503B0C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49C4928A4C74A3AB3457A7DE9BED88E2">
    <w:name w:val="649C4928A4C74A3AB3457A7DE9BED88E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E479B8F3F704F6A8DA189C13DFD75892">
    <w:name w:val="EE479B8F3F704F6A8DA189C13DFD7589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665B594738B4DCB8B95C39D8996B65A2">
    <w:name w:val="4665B594738B4DCB8B95C39D8996B65A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138CD158E65412692AE537437D921482">
    <w:name w:val="D138CD158E65412692AE537437D92148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97DAC87C4574A0FA6B309B27FBD49622">
    <w:name w:val="397DAC87C4574A0FA6B309B27FBD496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35CD2E6334245529EC5642EAD52ABCF2">
    <w:name w:val="335CD2E6334245529EC5642EAD52ABCF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0A79BFAED884716968E7622F6E0E1D92">
    <w:name w:val="C0A79BFAED884716968E7622F6E0E1D9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7927D2DBA8548F2B9A275345C0277712">
    <w:name w:val="27927D2DBA8548F2B9A275345C027771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7496B962AC5467896D1AC7ABFA6A7C12">
    <w:name w:val="57496B962AC5467896D1AC7ABFA6A7C1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10A83662B84DC38244BF8B6488FD2B2">
    <w:name w:val="EF10A83662B84DC38244BF8B6488FD2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53013578C994E89AC1E836B715303222">
    <w:name w:val="153013578C994E89AC1E836B7153032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082EF3536A342C3813A7DF01FA7917D2">
    <w:name w:val="A082EF3536A342C3813A7DF01FA7917D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C84B41740504A46850AD20418A4A8F32">
    <w:name w:val="CC84B41740504A46850AD20418A4A8F3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8FD0E0576D048B0BC825329F754ACF42">
    <w:name w:val="58FD0E0576D048B0BC825329F754ACF4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429173893114302B3B8E933455DEABD2">
    <w:name w:val="2429173893114302B3B8E933455DEABD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DBE69BC5C0740E18F603BBD9C2DA85B2">
    <w:name w:val="6DBE69BC5C0740E18F603BBD9C2DA85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770BF0539F04F27AB907B97B06CA8C22">
    <w:name w:val="4770BF0539F04F27AB907B97B06CA8C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A7AD1FEC6B9B41BC92D7CBF0FDAB6C982">
    <w:name w:val="A7AD1FEC6B9B41BC92D7CBF0FDAB6C98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B03C0AC382E4234A196A1F4014C8A662">
    <w:name w:val="9B03C0AC382E4234A196A1F4014C8A66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623ACC6BF7174E59A8EBF1C991B44E8A2">
    <w:name w:val="623ACC6BF7174E59A8EBF1C991B44E8A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813F3C9A3064E04AE22B7C5C8433E422">
    <w:name w:val="E813F3C9A3064E04AE22B7C5C8433E4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5BAB1306821947008ABE3CF429BF529D2">
    <w:name w:val="5BAB1306821947008ABE3CF429BF529D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3B9004B2B2D7469888EA1E5A94424EC52">
    <w:name w:val="3B9004B2B2D7469888EA1E5A94424EC5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A5EA8375A9F451F84F96CD8020F99B22">
    <w:name w:val="2A5EA8375A9F451F84F96CD8020F99B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866804C5F1340D69D9E8C62BE3B351C2">
    <w:name w:val="C866804C5F1340D69D9E8C62BE3B351C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1F9FDA7E2AA34080A42E159FA7D2A76A2">
    <w:name w:val="1F9FDA7E2AA34080A42E159FA7D2A76A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74A1DF1571CD46469BF62849B16E889B2">
    <w:name w:val="74A1DF1571CD46469BF62849B16E889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DE09F91D7EB47C1A2A8EF8B0409CE112">
    <w:name w:val="FDE09F91D7EB47C1A2A8EF8B0409CE11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3DC7EA8E2D34D4BBD40F93B577BDB482">
    <w:name w:val="93DC7EA8E2D34D4BBD40F93B577BDB48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93EBACAF89944F4B7AC88B6851B05522">
    <w:name w:val="293EBACAF89944F4B7AC88B6851B055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C2A692635C34E69BB9C7AD372A574E92">
    <w:name w:val="4C2A692635C34E69BB9C7AD372A574E9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4D2C26C14F0B4146BF0B30D39F9DF03A2">
    <w:name w:val="4D2C26C14F0B4146BF0B30D39F9DF03A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996667F1532A4193B7CC9DDE4FF54D392">
    <w:name w:val="996667F1532A4193B7CC9DDE4FF54D39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F378C1DAAE8C4D7DB22C1EBE746E887E2">
    <w:name w:val="F378C1DAAE8C4D7DB22C1EBE746E887E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94E32F7F7514375BB6FDE6F672E90032">
    <w:name w:val="C94E32F7F7514375BB6FDE6F672E9003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C4F7AEA27ECF4F4683AB40804D9FBE522">
    <w:name w:val="C4F7AEA27ECF4F4683AB40804D9FBE52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22C009245DEC4512B63A8C94F0615ECB2">
    <w:name w:val="22C009245DEC4512B63A8C94F0615ECB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D5245288AA344F69B779C5BE5E34207D2">
    <w:name w:val="D5245288AA344F69B779C5BE5E34207D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B72C6AB88094C7D87AEAEFBCDDB3B832">
    <w:name w:val="EB72C6AB88094C7D87AEAEFBCDDB3B83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F93AAF63916474AB2A8E8C2EC48FE802">
    <w:name w:val="EF93AAF63916474AB2A8E8C2EC48FE802"/>
    <w:rsid w:val="00503B0C"/>
    <w:pPr>
      <w:spacing w:after="0" w:line="280" w:lineRule="atLeast"/>
      <w:ind w:left="720"/>
      <w:contextualSpacing/>
    </w:pPr>
    <w:rPr>
      <w:rFonts w:ascii="Arial" w:eastAsia="PMingLiU" w:hAnsi="Arial" w:cs="Arial"/>
      <w:sz w:val="20"/>
      <w:szCs w:val="20"/>
      <w:lang w:eastAsia="zh-TW"/>
    </w:rPr>
  </w:style>
  <w:style w:type="paragraph" w:customStyle="1" w:styleId="E74ACF4CE0FF457B9D99EB37C08C664D">
    <w:name w:val="E74ACF4CE0FF457B9D99EB37C08C664D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BD4D24D918F492AB836B9A5E5A1DB01">
    <w:name w:val="CBD4D24D918F492AB836B9A5E5A1DB01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2E1E509272C4E4A81EB614030A50745">
    <w:name w:val="42E1E509272C4E4A81EB614030A50745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D14151C625449C7877FF6B9BEC2F00C">
    <w:name w:val="1D14151C625449C7877FF6B9BEC2F00C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D74205D056C4A0D8CB513E38F041390">
    <w:name w:val="FD74205D056C4A0D8CB513E38F041390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5A612DE4D97440A9CA902309B4C6B37">
    <w:name w:val="05A612DE4D97440A9CA902309B4C6B37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DA09AE050AD47309FB3D86D76EB46AE">
    <w:name w:val="8DA09AE050AD47309FB3D86D76EB46AE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A2BC26D8B04B6F8C2DBAE53D328602">
    <w:name w:val="57A2BC26D8B04B6F8C2DBAE53D328602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1F3CF2D2A24414B91C681EC1AEDFA1F">
    <w:name w:val="A1F3CF2D2A24414B91C681EC1AEDFA1F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5E5F89DFF7460B90EC5A88867007D2">
    <w:name w:val="495E5F89DFF7460B90EC5A88867007D2"/>
    <w:rsid w:val="00503B0C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28E1-0789-4261-A81F-4A9B15A25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uzh_memo_d.dot</Template>
  <TotalTime>0</TotalTime>
  <Pages>5</Pages>
  <Words>1052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</vt:lpstr>
    </vt:vector>
  </TitlesOfParts>
  <Company>Universität Zürich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Ixchel Stadler (istadl)</dc:creator>
  <dc:description>Vorlage uzh_memo_d MSO2003 v1 5.5.2010</dc:description>
  <cp:lastModifiedBy>Stephanie Jael Merkt</cp:lastModifiedBy>
  <cp:revision>4</cp:revision>
  <cp:lastPrinted>2017-10-25T08:15:00Z</cp:lastPrinted>
  <dcterms:created xsi:type="dcterms:W3CDTF">2024-07-10T12:57:00Z</dcterms:created>
  <dcterms:modified xsi:type="dcterms:W3CDTF">2026-06-10T07:52:00Z</dcterms:modified>
</cp:coreProperties>
</file>